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3555" w14:textId="6ea3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172 "О бюджетах сел, поселка, сельских округов Карабалыкского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24 декабря 2025 года № 234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бюджетах сел, поселка, сельских округов Карабалыкского района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205026),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Карабалык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820 357,3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320 351,0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26 000,0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473 656,3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845 349,6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-24 992,3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24 992,3 тысячи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Белоглинского сельского округа на 2025-2027 годы согласно приложениям 4, 5 и 6 соответственно, в том числе на 2025 год в следующих объемах: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202 128,7 тысяч тенге, в том числе по: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9 733,0 тысячи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192 395,7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203 062,8 тысячи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-934,1 тысячи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934,1 тысячи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Михайловского сельского округа на 2025-2027 годы согласно приложениям 16, 17 и 18 соответственно, в том числе на 2025 год в следующих объемах: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35 684,9 тысячи тенге, в том числе по: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10 313,0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25 371,9 тысяча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38 773,9 тысячи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-3 089,0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3 089,0 тысяч тенге.";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Смирновского сельского округа на 2025-2027 годы согласно приложениям 31, 32 и 33 соответственно, в том числе на 2025 год в следующих объемах: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207 585,5 тысяч тенге, в том числе по: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7 164,0 тысячи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200 421,5 тысяча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209 089,5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-1 504,0 тысячи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1 504,0 тысячи тенге.";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Утвердить бюджет Станционного сельского округа на 2025-2027 годы согласно приложению 34, 35 и 36 соответственно, в том числе на 2025 год в следующих объемах: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151 982,4 тысячи тенге, в том числе по: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15 270,0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136 712,4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154 689,8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-2 707,4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2 707,4 тысяч тенге.";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Утвердить бюджет Тогузакского сельского округа на 2025-2027 годы согласно приложениям 37, 38 и 39 соответственно, в том числе на 2025 год в следующих объемах: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80 184,5 тысячи тенге, в том числе по: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31 117,0 тысяч тенге;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49 067,5 тысяч тенге;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82 912,8 тысяч тенге;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-2 728,3 тысяч тенге;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–2 728,3 тысяч тенге.";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Карабалыкского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Балабева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8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Карабалык Карабалыкского района на 2025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820357,3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320351,0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264607,0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264607,0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473656,3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473656,3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473656,3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229683,9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229683,9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229683,9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445721,9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445721,9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445721,9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445721,9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9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Белоглинского сельского округа Карабалыкского района на 2025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192395,7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203062,8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10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Босколь Карабалыкского района на 2025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11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Бурли Карабалыкского района на 2025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12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Лесное Карабалыкского района на 2025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24388,9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20954,9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20954,9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13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Михайловского сельского округа Карабалыкского района на 2025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14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Новотроицкого сельского округа Карабалыкского района на 2025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53093,7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-5292,8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15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Урнекского сельского округа Карабалыкского района на 2025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31914,9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28361,9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28361,9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16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Кособинского сельского округа Карабалыкского района на 2025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31831,9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31831,9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31831,9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31831,9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18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Смирновского сельского округа Карабалыкского района на 2025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209089,5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168531,5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168531,5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168531,5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168531,5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19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Станционного сельского округа Карабалыкского района на 2025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136712,4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154689,8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105281,6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105281,6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105281,6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105281,6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20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Тогузакского сельского округа Карабалыкского района на 2025 год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