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13d89" w14:textId="de13d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26 декабря 2024 года № 168 "О районном бюджете Карабалыкского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28 ноября 2025 года № 221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Карабалыкский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Карабалыкского района на 2025-2027 годы" от 26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205024),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Карабалыкского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6 501 914,3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2 732 421,0 тысяча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62 955,0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5 975,0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3 700 563,3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6 371 032,8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12 417,0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145 484,0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133 067,0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137 223,0 тысячи тенге, в том числе: приобретение финансовых активов – 137 223,0 тысячи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-18 758,5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18 758,5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</w:t>
            </w:r>
          </w:p>
        </w:tc>
      </w:tr>
    </w:tbl>
    <w:bookmarkStart w:name="z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364"/>
        <w:gridCol w:w="380"/>
        <w:gridCol w:w="1012"/>
        <w:gridCol w:w="1012"/>
        <w:gridCol w:w="2521"/>
        <w:gridCol w:w="552"/>
        <w:gridCol w:w="3237"/>
        <w:gridCol w:w="247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6501914,3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2732421,0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1553521,0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618922,0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934599,0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740750,0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740750,0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288376,0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288376,0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3700563,3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3698952,3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3698952,3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6371032,8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1321213,5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284269,7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56836,8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46946,8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227432,9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215642,9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49118,2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49118,2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47450,9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54868,3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54868,3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41678,9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932957,3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932957,3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110352,2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792605,0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17442,9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11638,9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11638,9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11638,9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359279,7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291716,6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291716,6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37011,1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168347,0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81475,1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58463,1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58463,1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46943,1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1502424,8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421603,4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47027,2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47027,2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374576,2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12507,2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1080821,4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1080821,4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1080821,4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831080,4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273209,0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273209,0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273209,0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226323,8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226323,8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37237,9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180467,0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8618,9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212215,4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184709,8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151643,0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33066,8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19499,6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19499,6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119332,2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43363,9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25363,9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75968,3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34329,3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116527,2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33599,2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33599,2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29575,2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36965,9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36965,9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36965,9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36965,9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1005282,1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1005282,1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1005282,1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158510,3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846771,8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376919,0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21749,2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21749,2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21749,2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355169,8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355169,8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355169,8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784346,3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784346,3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784346,3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180709,0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379744,0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137223,0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137223,0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137223,0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137223,0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137223,0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137223,0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-18758,5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</w:t>
            </w:r>
          </w:p>
        </w:tc>
      </w:tr>
    </w:tbl>
    <w:bookmarkStart w:name="z4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2026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745"/>
        <w:gridCol w:w="1012"/>
        <w:gridCol w:w="1012"/>
        <w:gridCol w:w="6310"/>
        <w:gridCol w:w="24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6003932,5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2994303,0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1961774,0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1214797,0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746977,0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700750,0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700750,0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216039,0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216039,0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2987693,5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2987693,5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2987693,5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6003932,5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1688994,0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263653,0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217457,0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217457,0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1330809,0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1330809,0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1273078,0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343193,0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278046,0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278046,0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180727,0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1241947,0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1168847,0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1168847,0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1168847,0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696027,0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276057,0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276057,0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276057,0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232275,0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212782,0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162583,0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102557,0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1299717,0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1299717,0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1299717,0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1003717,0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172112,5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150453,5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149453,5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149453,5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392744,0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392744,0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392744,0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392744,0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-132960,0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