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546" w14:textId="8ad0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Карабалыкскому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мая 2025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Карабалыкский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Карабалыкскому району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Карабалыкскому району на 2025-2029 годы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Карабалыкскому району на 2025-2029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использовалась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геоботанического обследования пастбищ по форме согласно приложению 2 к настоящему Плану.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использовались результаты геоботанического обследования пастбищ по Карабалыкскому району, проводимого в 1982 году в соответствии с приказом Министра сельского хозяйства Республики Казахстан от 3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19987);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осуществлялся местными исполнительными органами Карабалыкского района (кроме районов в городах), совместно с акимами поселков, сел, сельских округов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осуществлялось местными исполнительными органами Карабалыкского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подпунктом 5-1)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приказом Министра сельского хозяйства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20540).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18-02/909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819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скотомогильников(биометрических ям);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1882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приказом Заместителя Премьер-Министра Республики Казахстан – Министра сельского хозяйства Республики Казахстан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18048);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Правилами резервирования земель, утвержденными приказом Министра национальной экономики Республики Казахстан от 28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11337);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0231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1529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3 Земли Кособинского сельского округа – 734 гектаров пастбищ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0739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048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807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1120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010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302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3660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3754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14827);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1501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земельного баланса региона и информационной системы государственного земельного кадастра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Карабалыкского района, тысяч гектаров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с/х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</w:tbl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населенияпо выпасу сельскохозяйственных животныхличного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Подгородка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Шадыксаевка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Тимур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Тимур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Тимур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Тимур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Тимур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Тимур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831103300065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Гаспарян Джони Борисович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Гаспарян Джони Борисович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Асыл Багидовна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790829403467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"Лидер" Зоненко Леонид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620101307739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681217350118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Владимир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681217301348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Эдуард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750831350604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Эдуард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750831350604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Эдуард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750831350604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530819350267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530819350267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Кузьминых Андрей Сергеевич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700804350231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12-182-039-783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760401350073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Гульзада Алдашевна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760803400227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620309301403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Серик Серикпаевич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790227302003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611024350205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Токкужин Жаксылык Исмуратович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610101307876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Биржикеев Мукат Молдашевич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510304300366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Эдуард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750831350604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"Гаспарян Д.Б." Гаспарян Джони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Талгат Адильканович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771217350167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560220301595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560220301595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Марат Нургалиевич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630114301702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800319402569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Брылев Василий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770201300170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Дмитрий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801027350053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Федор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420205300319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Виталий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680603300494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Диас Мендигалиевич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990312350730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711225400813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711225400813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Гульсым Бахчановна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680807400043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"Цыбуля Виктор Борисович"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910821351197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"Цыбуля Виктор Борисович"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910821351197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Колпакова Елена Алексеевна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660725450348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660223300643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660223300643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Нурмухамедов Серик Кайдарович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661020300444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Писюков Сергей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761225350228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Пичкуляков Александр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720522301086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Диас Мендигалиевич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990312350730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Сарнацкий Виктор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650419300343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740622300015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740622300015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530923350331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"Шанс" Теплов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Унбитпаев Баыуржан Закаевич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Абдулина Зура Жаксилековна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771030400160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621014300583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621014300583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Сергей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871206350089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660718301593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660718301593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660718301593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610113400978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610113400978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610113400978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Есентемирова Айгуль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891205450727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690815350178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600117350375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600117350375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Марина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650428450034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551115301634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551115301634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670509400884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670509400884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Серикбай Таупикович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670713350190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740202450222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740202450222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740202450222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700218350216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671120350189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 Ансаганович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600119350227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 Ансаганович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600119350227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Геннадий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650710300400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Евгений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650710300400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741119300579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Самат Джагипарович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840416351196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620502300494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620502300494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Бахитжамал Касымовна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561213450029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 Ерлан Есенжолович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810527350157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Ермешекова Светлана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640131401043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Есентемирова Айгуль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891205450727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Есентемирова Айгуль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891205450727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Есентемирова Айгуль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891205450727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Ибадуллаева Жазира Сиражиддиновна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950417350050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Николай Ефимович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480222300431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Миршат Жумагазыевич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770513300464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Джагиппарович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Максут Жомартович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910105350215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Максут Жомартович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910105350215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Максут Жомартович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910105350215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Атыбеков Жаныбек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800310300756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"Павленко И.В." Павленко Игорь Вячеславович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761029350510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711225400813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"Удача" Суконникова Наталья Сапарбековна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830901450053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Петр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670719300364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Малимбаев Марат 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770214301269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760401350073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 Игорь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980827350967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480623400180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480623400180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Асель Жаксыбековна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840806451057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"Боз Жорга" Сулейменова Асель Жаксыбековна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840806451057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Батыр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760227301713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Жангельды Кейкович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650317350183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Гульнара Кенесовна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700113450112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Байдильденов Азамат Кабидуллаевич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700822300481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700822300481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700822300481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Жаркимбаева Алия Амагельдовна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810818450386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"Булатов" Булатов Самрат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000826550763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Суграли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800411350157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Айдархан Ауесханович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531015350398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830413350738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830413350738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Сейткан Бахытжанович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650722301187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660816400475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Кинжитаева Алия Мухаметкалиевна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640411450476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Нурбола Абильсарович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681019350191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Нурбола Абильсарович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681019350191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640423300469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640423300469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Акмарал Сайлаубековна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790901400939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Акмарал Сайлаубековна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790901400939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Акмарал Сайлаубековна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790901400939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Оралбек Сапарбекович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551115301634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Бакытбек Амиржанович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720825300253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740202450222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740202450222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Асхат Конспаевич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900212350877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700218350216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671120350189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Самат Джагипарович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840416351196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Атыбеков Жаныбек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800310300756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Оразкуль Бигильдиновна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610221400709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681217350118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Могиленко Сергей Николаевич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690703350139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620309301403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620309301403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Батыр Баяхметович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760227301713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Шандалинова Калима Лановна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650914450323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870419350788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Ахмедбек Масакбаевич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Ахмедбек Масакбаевич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Ахмедбек Масакбаевич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Ахмедбек Масакбаевич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670101350886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Олег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760316350284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Айданак Темошевна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600910401572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870419350788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870419350788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Жанбатырович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721104350242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Аисова Татьяна Айдольфовна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561129450042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Байтыкова Алия Бахытжановна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800301402353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570421350280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600621300527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Оразкуль Бигильдиновна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610221400709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Александр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740614300309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Андрей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561207300412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"Тауасаров Серик Кайноллинович" 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Никуленок Ирина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790517401236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511105300763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511105300763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511105300763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511105300763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611127350364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611127350364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"Боз Жорга" Сулейменова Асель Жаксыбековна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840806451057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Штольц Юрий Филиппович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701102300777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Александр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750606350195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Орынбасарович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771207300592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Орынбасарович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771207300592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800319402569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800319402569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800319402569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Надежда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630110450478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Надежда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630110450478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Рустем Майранович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690205350384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581104301005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581104301005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Макаев Муслим Русланович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Сивовол Жанар Бисенгалиевна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700807450402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Суконникова Наталья Сапарбековна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830901450053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 Бектемир Сайранович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651125300552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Тасанов Талгат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710420301476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Шальнов Андрей 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"Карабалыкская схос"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12-182-018-001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"Аягоз""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"Аягоз""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"Аягоз""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990440006929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"Мега-Трейд"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"Мега-Трейд"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"Мега-Трейд"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12-182-041-312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12-182-041-314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"Rybkino2022"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"Rybkino2022"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"Rybkino2022"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"Rybkino2022"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"Rybkino2022"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"Rybkino2022"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220240010841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12-182-042-091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"GFG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"GFG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"АЦ Статус"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"АЦ Статус"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"АЦ Статус"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"АЦ Статус"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"АЦ Статус"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050340007719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12-182-011-1068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"Сапар 2000"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"Сапар 2000"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"Березовское"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"Березовское"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"Березовское"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"Березовское"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"Тенгри-1"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990240010226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12-182-029-020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12-182-033-718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"Borli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201240018423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"Kazexporter"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150840020419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"Kazexporter"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150840020419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"Kazexporter"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150840020419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12-182-035-144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 AGRO 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230840032456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 AGRO 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230840032456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 AGRO 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230840032456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"Есенколь-Агро"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"Есенколь-Агро"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"Лесное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210240026965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"Лесное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210240026965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"Астам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12-182-009-641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"Белый Аист"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971240004538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"Коллекторское агентство 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12-182-010-009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12-182-010-010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12-182-009-614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"Трояна"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"Рыбкино-Агро"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"Трояна"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990740002273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12-182-038-123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"11.11.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220340030285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"11.11.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220340030285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"Тенгри-1"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990240010226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"НПФ "Фитон"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000240005374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"Poultry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"Poultry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"Poultry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"Zarlyk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191140008523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050340007719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ГСС "Комсомольское"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000640001861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12-182-024-397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12-182-041-313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12-182-041-315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12-182-014-635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12-182-014-636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Акмарал Сайлаубаевна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12-182-009-630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12-182-034-168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12-182-033-749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"Север-Агро 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12-182-033-751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12-182-043-676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 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050340007719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12-182-002-359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12-182-003-1341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12-182-003-1354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"Олжа Босколь-Астык"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180340017971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12-182-011-1021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12-182-009-614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Тогас 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12-182-037-601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Тогас 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12-182-037-602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"Агро-Торо"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12-182-014-440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"Приречное 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080840017681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12-182-031-562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"Приречное 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080840017681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12-182-031-563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"Приречное 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080840017681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12-182-031-565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12-182-019-050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Подгородка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Шадыксаевка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об объектах пастбищной инфраструктуры и о сервитутах для прогона сельскохозяйственных животных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из базы данных идентификации сельскохозяйственных животных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марта 2025 года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класcификатору администраивно 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660728400378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"Есмагамбетова"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740804350566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Квест Сныткин Владимир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590514300550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Бары Рашидович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690807350352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Абрамович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620412350719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Абрамович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621026300846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Абулкасимов Жабагы Мустафович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580424350040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Акдавлетов Жумабек Мнайдарович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631008350300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Алексеенко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830718351299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Тосиф Сакит Оглы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901109350169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Алламбаев Мейрам Жолдасбаевич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600507350197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Ермек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781006450178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Бакыткуль Бакыткереевна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730920350014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Амикачев Наил Мидхатович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900617350970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Бузан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830520451249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Галина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850217350200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Байтыков Марат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750821301909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Балмагамбетов Арман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740216400629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910418350801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Белай Игорь Олегович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710817401133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Белай Татьяна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680521300324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Анатоий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810303350459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590927300289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800209450165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Бутубаева Роза Батеркановна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910501350694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Ваньков Валентин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891226450454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Инна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930321350194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Вишняк Иосиф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770822302153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Гайнуллин Марат Рифкатович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590930350251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Гайнуллин Радик Рифкатович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740131450396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Валентина Исенгалиевна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761003399075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Гасс Валерий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770211350101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Гришко Виталий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040604551573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Бекзат Кенжетаевич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650917301038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Дзибчук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671016350430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 Владимир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590304300896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Драчев Николай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640115350528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Думалаков Ромазан Гарибжанович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891129450794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Дятлова Ольга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860314451195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Егоренкова Ирина Рашатовна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840301350215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Жаулбаев Нурман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750724450629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 Татьяна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Журба Владислав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811226350562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Завалинич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760131301955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Завгородний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970626351415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Зубцов Дмитрий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870624450719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Игламова Дания Нулибековна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850322350231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800713300261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Виктор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770514350094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Вячеслав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800903350210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Павел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650516302096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851022350749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"Абулкасимов А.Ж." Абулкасимов Алмас Жабагынович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791221401834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"Цилинко А.В." АлҰна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900715450771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Аманова.А.Б. Аманова Айым Бакыткереевна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780911301844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Ерлан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520725450311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Казангапова Бакиткуль Кужановна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541009450501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Какимжанова Зауреш Гилимхановна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660324350361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Калдаманов Амангалей Мухтарбекович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680122450373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Калдаманова Гульжамал Мухтарбековна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880304351168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Калихов Владимир Вячеславович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541210300561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Капалов Файзулла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830228350841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Капилько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580303350518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Капитанов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761030300806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Карлышев Иван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720101452226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Китибаева Жаныл Жаксалыковна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750721450494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Кляйн Светлана Валентиновна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951120350079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Артем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630524301484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530209401338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Кобзарь Галина Арсентьевна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751115300458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Копейкин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810418450505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Коробова Наталья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980817351277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 Антон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740909350428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Лобода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790206350287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Лобода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781029300646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Виталий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830716450860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Люлюк Оксана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880818350838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Мазанко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780916350106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Мазанко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830725350576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Мазанко Василий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810217300504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Мазанко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640830350041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Мамбаев Николай Авгусханович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810909350720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МаркулҰв Геннадий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790921350244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Масолдт Евгений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640318350355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Матчин Павел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750511450264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Матчина Евгения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851012350526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Мильчиков Алексей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690901401103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Мирошниченко Алла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750917300992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900701350233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Молдатаев Дияс Ерланович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670325300937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Амантай Кайсарович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920904350786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Орынбасар Тулепбергенович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590104350316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Байжан Сейтанович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740626450317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Моржукова Роза Фаридовна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700519350202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Дмитрий Степанович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860819350097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Мукомолов Денис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460101302109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Мумбаев Касымхан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800620350502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Мурадымов Ринат Фаридович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840315450872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Мурадымова Марина Рашатовна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780219350424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 Сергей Робертович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970724350390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Мухаметшин Дамир Данилович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650630350066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Мухаметшин Данил Магзумович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660725300622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Насибуллин Мурат Рафисович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790719301367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Жанат Айапбергенович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740916350278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Юрий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560709400988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Нуриева Елена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610605300323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Бахчан Имбетович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730924450414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Нурмухамбетова Гульсара Амангельдиновна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711016450358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Татьяна Анотольевна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720412350294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Охотин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031103551471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Охотин Данил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550120350082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Папета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920623351093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Парасочкина Виталий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741113350601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Петрив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010912651192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Пешкина Сандра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840519350141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Пигалев Александр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720722300808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Пищук Сергей Нестерович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821205350262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Повстюк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600912401018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Повстюк Вера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760422450440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Помогаева Валентина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960822450566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Пономаренко Жанна Бейбутовна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650104300545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Проць Валерий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681015300679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Игорь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760623400932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950712450615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890216450714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Сагумбаева Екатерина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640718350072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590415301662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Алтай Асылтаевич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710907301007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Жанвек Асылтаевич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620718300052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Серик Кабикенович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591202301446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 Аманжол Раимбекович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741118401260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Асия Смановна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810325450297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Сныткина Татьяна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830831450579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Согумбаева Евгения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650417300606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Солодкин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700705450478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Юлия Григоревна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721106301493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Спенаки Леонид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760217300215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 Серик Турсунович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700501300169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Сутеев Мирамбек 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731012402706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Айман Мусалимова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870531350142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Тесля Константин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070840002502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Тоо"Карабалыкская Сельско Хозяйственная Опытная Станция"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861017451183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Тухтаева Камилла Рафшановна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790702302035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 Константин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730407301260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Унгер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830623350452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Анотолий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Александр Давыдович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881224451083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Анна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720526350096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Владимир Давыдович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931025350237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Денис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470702350079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М. 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620130301242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Худайбердин Рашат Гафуриевич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731126350234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Хужин Руслан Бариевич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951005350469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Жаксылык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780320350087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Цилинко Владимир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570319350147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Цыбарт Виктор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790212301463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Чепрасов Геннадий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550819300541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Черняков Петр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780417301353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Чимизгин Дмитрий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920413350589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 Григорий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460906350264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Касымхан Мурзалиевич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640311350476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 Марат Хаерзаманович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640119402499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Шарапова Амина Минигазиловна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681115300731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Альберт Ринатович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570901350309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Шильдебаев Адылхан Сергозиевич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700323400801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Шиманская Ольга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800121350150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 Василий Вильгельмович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990123350654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 Владислав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820711350389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 Руслан Вильгельмович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590217450043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Шуменова Елена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840920450356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720907350473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Шурыгин Александр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720707401177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Шурыгина Гаяне Георгиевна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801213350272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 Дмитри Владимерович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510925300550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Яворский Виктор Марьянович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591127450235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Явтушенко Лилия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740820300478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 Муканов"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960925451821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"Гончарова К.Н."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881213450520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Иптемирбаева Г.Т.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800416301463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"Асар" Шагиров Марат Джагпарович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640131401043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"Ермешекова С.И."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"Махмутов"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950708351209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Талгат 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840823351162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Нуржан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761015300953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Булат Ауесханович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890824351434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Бауржан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591219450285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Алшембаева Бахытжамал Абдулловна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620502300494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620502300494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Кх "Альмагамбетов А.М." Мулдахметович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710310301051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Амиргали Тахтарбаевич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810618350580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 Наргалиевич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660502350130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Мурат Тохтарбаевич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670810401165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Байданова Балкия Курманкуловна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670122300795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 Андрей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780422302834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Серик Бивитович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690727350487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Бейшеев Алик Тавалдыевич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730228300448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Боднар Николай Филиппович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740509399149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Брыляков Владимир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811105450560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Брылякова Юлия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580822300993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Бугаев Анатолий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600115450727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Зауря Нуковна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830325350620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Василевский Евгений Рафаилович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720720350183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Ветчинников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521005401394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Валентина Ефимовна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701102401692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Гавниева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790127302347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Михаил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660109350362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 Жаксылык Бимагамбетович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761105450559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Лилия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660326300435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Гельмутдинов Раис Гайнетдинович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700122301365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530228301404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Гизетдинов Данис Камалтдинович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740102401359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Гильметдинова Раузия Галляметдиновна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591007300755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Гиниятов Фарит Азматович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640401350920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 Сергей Афанасьевич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780725402729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Голосная Наталья Вячеславна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760324350654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900221350115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780914301434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850802350786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 Есен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580606300688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 Серик Жумадилович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730813450649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Давлетбаева Алмагуль Гайпбергеновна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770603450268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Давлетова Айгуль Уралбековна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570402301467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 Ураз-Хан Куйшубаевич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850625350127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Держунин Александр Валериантович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680904300897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Держунин Александр Вениаминович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620104301141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Держунин Валериант Вениаминович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Дерий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610410302171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Жаксыбек Дюсембаевич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711128400320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Дридгер Раиса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630810301151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Дусмагамбетов Серик Шарапович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520420350028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Душанов Кадырхали Амирович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830301351192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Егерев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900523350494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Виктор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780924350368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791201402952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Елена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680224450108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Наталья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591121350058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Епанчинцев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900102400356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721030350578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Ерошевич Вадим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660214400829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Ертаева ИП"Дарина" Аманкеловна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880520351112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Канат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891205450727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Есентемирова Айгуль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690831401361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981211350207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Жетібаев Елжан Азаматұлы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660908301030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Жетыбаев Кайрат Калабаевич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590415300730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Житарук Александр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591121450535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Надежда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690715350372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Батырхан Укасович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811021350934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Рустам Бахитжанович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640731450436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Вера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790703450097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Гульжанат Каратаевна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711205301618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Жаудэт Хасанзанович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470523300496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Зеленцов Валерий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701213450228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Злобина Галина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480307400648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Валентина Кирилловна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621028301598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Булат Жумагалеевич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650528301401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Мендыхан Жумагалеевич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781021301869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Максат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710423450249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Калабаева Гульнара Ахметбековна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730720350419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 Александр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910830351285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 Ерлан Батырбекович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880528351196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 Нурлан Батырбекович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621119401152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Каусова Каншаим Тахтарбаевна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640513400434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Каусова Куляйша Калихановна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721219350545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Кокуркин Андрей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621110350531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Костылев Валерий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681118450304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Кунакбаева Алия Абильтаевна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650220301089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Курбангалеев Ралиф Равильевич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910505350923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Курмангалеев Ержан Асылканович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640401450838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Курмангалеева Галина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650717401324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Курмангалеева Дамеш Абильтаевна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620507301182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Муратжан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Мурзабек Кайдарович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601106350219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Кухарчук Виктор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770706302003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480222300431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Николай Ефимович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620129350037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Сергей Ефимович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940223351419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Мазитов Ильдар Радикович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660906350018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Мазитов Радик Маликович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750208350657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Мазоха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751209450235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 Айна Токтамысовна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740205400807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Мальнева Наталья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640310300820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Маркеев Серик Жумабекович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460921350236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Юрий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770121350519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660509300579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730309401096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Махмутова Калима Жаксылыковна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850702351275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Роман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650427350111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Абил Таскалиевич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751028450241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Мингалева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890803350789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Дамир Мухаметкалиевич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980622450823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Мария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770504450597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Рауза Мухаметкалиевна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660512450479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Нурсулу Узакбайевна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750622350241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Владимир Фаязович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621121300535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Ербол Жахиевич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830723350822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Мухамедгалиев Рустам Есенгалиевич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661127300565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Нагашбаев Курган Нукович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740917350500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Нагашибаев Уразгалей Нукович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570317350156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Еркин Боканович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830222350670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Ерик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660601450422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Гульнара Муссаевна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811229350717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Айбол Сейдазимович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700912350219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Гали Кенжетаевич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840912350920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Борис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700207400963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Надежда Сельверстовна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610611400134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Приходько Татьяна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651017301266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Пронин Евгений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820908351246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Пряничников Алексей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570101308428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 Валерий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820322351571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770918350511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Василий Евгеневич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550318300429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Иван Кузьмич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580619450542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930808450524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Зарина Бакытовна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641012300487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Серик Хайдарович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680208450300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Самратова Роза Кенжетаевна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621211450458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Саталкина Валентина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880724451257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Сейткалиева Айна Султангалиевна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690609350366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 Александр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730715400907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Селиванова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660109450190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Слинкина Мария Ильинична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530822450339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Загипа Баязитовна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820728350898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Гани Амирханович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940613351012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Евгений Ростиславович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610202301380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470105450298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Труфанова Валентина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730606350489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690616350314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Туголуков Андрей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691011300519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Тукташев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820415351399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Тукташев Алексей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720910350589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 Ерканат Ермашевич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710419450089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Уманова Маргарита Климовна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520422300885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Темирхан Закариевич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620112301809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Файзуллин Даян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630303350817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Фахритдинов Марс Уралович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940612350980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720317300360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Хафизов Марат Миндиахметович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740703300421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Чукурнев Алексей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580612350384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Шадура Виктор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661003350051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Асылбек Асылканович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520701450626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Фанзира Рахимзяновна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810514351088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900326350126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Шушанов Бахтияр Кадыржанович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520215450347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Юдина Анна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711213450359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Юдина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711214401376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"Баимбетова Н 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780630350191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"Баканов Берик Куанович"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770519400760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"Даирова А.С."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880218350271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"Монахов С.А."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670722450353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"Монахова М.А."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930904350470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"Теницкий Е.Ю."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610125300790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"Шаматов Е.М."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971208350952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Жиембаев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790612302165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Жузбеков Канат Бакытжанович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601108301427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Кунешев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940317451208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Нугуманова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680216300321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Сутеев А.И.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Мади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840806451057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"Боз Жорға"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660926301475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Маралбек Укапович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910107450758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Абилпанова Кымбат Ермековна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650713450172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Абильпанова Нагима Амиркановна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740116301518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Акифов Имран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951212050218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Айсел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630930450416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Галия Касымовна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910826450291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Альтанова Гульмира Сериковна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670328300507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Салимжан Закпаевич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620815301414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Муратхан Сагибаевич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690629400925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Божченко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790721401502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Вакуленко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730802350365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Жаксалык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851213350618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 Михаил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680901000336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Джулфаев 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920722001254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Джулфаев Сулдуз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921015350548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Досмаилов Даурен Оразханович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860615350850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Досмаилов Ренат Оразханович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631003450391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Досыбаева Сауле Куандыковна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881022450126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Елеманова Гульбарам Акимжановна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Болат Калиханович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750216350492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 Даулет Сарсенбаевич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760501400027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Жалекешева Майрамкуль Баранбаевна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820803450663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Жахина Рысты Адылкановна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520213350101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Жузбеков Бакытжан Жанзакович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610325302249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Марзагалей Батыргалеевич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770809350211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Задорожный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930129350389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Канат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910105350215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"Абишев М.Ж."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880106300256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"Исмурзин" А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670526450070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"Нысанова С.Т." Нысанова Сания Токтамысовна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541009300529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"Тулебай" Тулебаев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870623451028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"Тамла" Сағынбек Айнагуль Нуртаевна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840605450294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Анар Хамитовна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800608302168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Тулебаев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800225350255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Жаксылык Умурзакович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571216350269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Адылкан Кенжегалеевич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721203350250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Кайрат Умурзакович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770702350150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Орнбасар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760101350627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Серик Умурзакович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671027300315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Мирамбек Кадырбекович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650421300122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Ниязбек Кадырбекович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500911450054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Какимжанова Галия Смаковна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740314301683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Копанов Момыш Молдабекович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750708301349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Кропачев Михаил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570120450121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Кропачева Ольга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590324401601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Кунешева Сания Бигельдиновна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710129350115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Кусулбаев Нурлан Жумагалиевич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660826300919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Магамбетов Ербулат Зулкарнаевич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610911401585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Матюхова Елена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751026350393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Сагандык 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710719300829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Ерлан Салемгериевич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740129301539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Мухамедрахимов Мурат Сейлханович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730609350425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Айдархан Ауесханович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630520350639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Сержан Серикпаевич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870315350524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Амир Хамзаевич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620303450069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Хамза 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680801350108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Серик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620826350115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Вячеслав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660328450171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Гульвану Даутбаевна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631123450174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Сафина Оразбике Иртугановна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590703350039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Галимжан Укасович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661017350484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Суенбаев Галимжан Тулебаевич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690106301056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Суенбаев Нагимжан Тулебаевич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740417301099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Сутеев Кайрат 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720528350106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Сутеев Талгат Исенович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781220450082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Сутеева Жамал Есекеновна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650522350118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Даулет Уразбаевич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681230350149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Берден Аргынгазымович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700204350225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Жаксылык Аргингазинович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660219450347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Бахытжамал Жетписпаевна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680421350114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Берик Байдрахманович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931228350131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Сакен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231240024271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"Бурли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701025401406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Токарева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691213400227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Токкужина Гульнара Сейлхановна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Табыс-Агро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730325350637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Тулекеев Ерик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680518301123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Уманов Федор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711103350314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Талгат Айтбаевич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750102300763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Хамдиев Жаббар Пулатович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700116301104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Шакибаев Жумасултан Изделеуович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821130351203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Шакибаев Максут Алмуханович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801029303314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Шакибаев Медет Алмуханович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910526450270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Шакибаева Куаныш Мараловна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870413451353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Шалапанова Оксана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550101451876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Шамсутдинова Танзила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650715401204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Шварц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900716351104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Шварц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600704450342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Штангеева Надежда Кимовна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730511350175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 Бахит Сабиржанович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750502000799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Элчуева Аида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711013450460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"Байдавлетова К.И"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670103350577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"Гасанов М. 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720223350336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"Кисиков Есенгазы Сейтжанович"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891224450969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"Мукеева Айнагуль Толепбергеновна"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740104350372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Абишев Б.К.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820516450811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Атыбекова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810807350479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Аубакиров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780407300806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Аубакиров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690910301067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Ахметов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860522350429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Беркимбаев Ж.Б.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720101317370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Беспалько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800131350175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Ергарин С.Е.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790503301045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Иржанов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840614351097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Кашаков А.Г.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880805450348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Лютая И.В.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930204350613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Савченко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871018350790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Тасанов К.Ш.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900914450763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Теницкая Е.С.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750711300178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Хасенов К.Н.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660725450348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"Колпакова Елена Алексеевна"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800310300756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"Алдияр"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761216350229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"Есенов Е.К."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570709400058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Айтжан Ашимовна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580725350225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Максут Куандыкович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660320450207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Галина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700422302324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Агдавлетов Еркен Жумашевич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770507301767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Аджабаев Берик Сальвендыкович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911223450107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Акдавлетова Мадина Есенгельдыевна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980825350525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841209350387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 Алексей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630715400460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710721400986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Наталья Гермоденовна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721213300605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Марат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871201350299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Амирхан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Каиркан Байканович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661129350067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Геннадий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870515351331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Канат Талгатович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540603300743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840205350401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Асет Есенгельдиевич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800409350334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Серик Есенгельдыевич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850303451103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Гульнара Алингереевна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580422301081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Аяган Умиткалиевич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910128451493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Баженова Оксана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971201350280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Жанат Салимгереевич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910823350457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 Рустам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831201450030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Баймухаметова Ирина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541218300505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Берик Минайдарович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860101351606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Байтубитов Жаксалык Хасанович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830416350526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Ербол Агибаевич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630428300840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Д.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850625350833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Бекболат Оразбаевич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670211300749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Токтарбай Жылкибаевич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760602450528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Людмила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811119350134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Сайран Исмагулович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801213301125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Болотин Анатолий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550223301519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 К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861104450237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Вероника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620401302471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Велин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690318400790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Гаязова Ильшат Айсиновна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831002451433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Головкова Оксана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981223450526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Ип"Дейнега"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660722401703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Алия Тюлебаевна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710207301963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Ерлан Темирланович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741223401777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Досщанова Асия Шыныбековна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970503450414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Валентина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480726350140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Анатолий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710117450483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Калима Тюлюбаевна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860425350332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Ердосов Мирам Даутович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731029350108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Сырымбек Турганбаевич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850929450664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Сауле Бикназаровна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850613350888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Азат Ахмедович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630412400413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Жулаева Айзада Асылбековна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470624400451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Ердаулет Ильясович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771103301238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Кайрат Ердаулетович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570626350374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Серик Салимгареевич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911207350193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Ермек Молдагалиевич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520626350236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Изотенко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890412351246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Ильченко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670311400927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Исанова Гульнар Галимжановна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480108399014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Исмуратов Салим Таскалеевич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710512450212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Кайралапова Сауле Тохтаровна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Районная Ветеринарная Лаборатория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560509301497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Каусов Чингисхан Калимжанович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 Сергей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780826300676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Беркин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800719350305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Жасулан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621202300046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Коточегов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670410350678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Куздеубаев Батыргали Катранович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861230350414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Кунбатыров Альдар Курмангазыевич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560903450146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Кургамбаева Сауле Мухарамовна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750720350551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Курдюков Вячеслав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740318301526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Бихиткерей Бахитович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550918450087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Кутыбаева Бахиткул Бляловна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721205399056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Кучитаров Дамир Зарифуллович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950812350652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 Ақжол Қонысұлы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590426401478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Ланцева Лидия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740517350259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Леонид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710223300754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Михаил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731018301576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Ляшко Виктор ФҰдорович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651109350135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Магамбетов Булат Жаныбекович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680803301132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Магамбетов Жаслан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920324350456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Магомбетов Евгений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910226451139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Надежда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750805450639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700227450211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Махмутова Гульмира Умурзаковна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920621350758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770504450597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Рауза Мухаметкалиевна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420902450063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Кондузаль Байдараковна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730106300652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Сапарбек Жанибекович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700814300081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Талгат Шыныбекович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860117350299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Нагорняк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620124301824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Наимбеков Мукан Избасханович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841001450687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Нуралинова Дамира Уразбековна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641016301259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Актан Жумагулович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771113300899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Маралбек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770929301682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Нысанов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770929301682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Максат Адильханович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770713450286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Озарникова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811004350446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590613350575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Асылбек Молдашевич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850315350491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Рисбек Амандак --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600516300724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Рудольф Александр Адольфович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490712400691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Ряписова Антонина Стефановна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611127350364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910515451536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660307350061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Сактабергенов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860515300236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Ержан Риспаевич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770513300464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Миршат Жумагазыевич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870308350794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Сатвалдинов Сатвалды Каержанович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540218350112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Каратай Абдикаримович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660919350306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Сеелхан Уразбаевич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790929402442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040413650434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"Сиитова Д. Б."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740612350255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Танылов Марат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940127301391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Таспаев Олжас Нуржанович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881118350499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Теницкий Виталий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741124300125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Дмитрий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670610400427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Тлеубергенова Кымбат Базарбаевна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"Poultry-Agro"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760724301408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Нурлубек Жемагулиевич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861008350467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Тукпаев Жанат Жомагабекович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780316302243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Максут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770719301303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Арман Мендыгалиевич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500106300724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Мендыгали Капашович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800221350203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Владимир Исламович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740623450291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Туянова Асия Каирбековна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900626450480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Тюрина Анжелика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560720450357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Убей-Волк Любовь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630710350245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Утеген Алдашевич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710206350242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Утесбаев Кайрат Акатович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550309450343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Хананнова Лидия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811112351203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Анзор Хасанбаевич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900507350605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Цыбарт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670921350240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Чебанов Виталий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810406450900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Шакибаева Салтанат Кенжегалиевна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930830350131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Шектыбаев Амир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701102300777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Штольц Юрий Филиппович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Шынуар 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711123300397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"Жатиев Ж.А."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760803400227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"Муканова Г.А."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820414350602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"Тобыл"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800818300331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Бекзат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790227302003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Саламат"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791211301378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810818450386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"Волохович Александр Васильевич"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811024350653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"Кузьминых А.С."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771217350167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"Раев Т.А."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710307350083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Еркин Серикпаевич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601003350328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Халит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930923450470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Маргарита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640224300774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Касымбек Базылжанович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580528401054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Амаев Игорь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670313350432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 Айдарбек Мурзабекович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730422350302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 Бекбулат Мырзабекович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690621350163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 Галихан Мурзабекович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760909450255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Амамбаева Лаззат Нурлановна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751012450650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Арсланова Анзира Тимерьяновна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720920301436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Байтубитов Мендыгали Хасанович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780615350497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Бакчаков Аманжол Исатович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510304300366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Биржикеев Мукат Молдашевич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680704301293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Бисекеев Ерболсын Иманкулович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570403300424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Валентин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780514401753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Бунина Екатерина Рустамовна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800607450416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Бунина Оксана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650504350368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Серик Ердусович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640106350302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Тюребек Ердусович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630513300991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Велин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650922301283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681108350155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Вигель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630409350229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Вигель Владимир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900915350227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Владислав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430115400813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Галуза Лидия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661109399010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Джони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820318050047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Головащенко Иван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711009400650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Горобец Галина Антоновна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570225301257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Диков Валерий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760101303645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Салимжан Хасымбекович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600403401299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Елынко Любовь Мирославна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811118450948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ЕрҰменко Айнагуль Касымбековна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830503350975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ЕрҰменко Валерий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620115450245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Ерханова Любовь Абильхановна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630917350307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650913400798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Татьяна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761008300925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Казанбасов Жуматай Кабулович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640522350582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Картавый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570401301520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Картпаев Рамазан Кабденович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750831350604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Эдуард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611110301135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Иван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890929350873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650730400852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Файруза Муллануровна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550509301792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Колесенов Жамбул Дюсеналиевич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840321351044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Колесенов Канат Жамбылович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781122450397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Колядина Анжела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700829450521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Копейкина Инна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900120350225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Короткевич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740311300768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530819350267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720621300958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 Салауат Сагадатович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700804350231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671124350577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Куйбагаров Асылхан Жантлесович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940215351079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Куйбагаров Бауржан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640909300639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Жомарт Кенжибаевич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600525350784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680307400392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Мирошина Лариса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560520401483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Михелис Роза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930302350923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Мицих Денис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731016350553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Андрей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531223300848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Николай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771009301633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540715450428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Мухутдинова Мадина Ризетдиновна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890606350887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Носарь Андрей Георгиевич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590615301796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Шымболат Серикпаевич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691026450178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Жанслу Сабиркановна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590819401593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Райхан Жумабековна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681028300451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Пешкин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610730350508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Подгаец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710127401678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Пузанова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690623300910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Радзиевский Петр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890825450170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530228400501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Кулянда Жумабековна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610513450485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Назипа Адыльбековна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801210350226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Арман Серикпаевич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700125300135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Стахолюк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740706350533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 Жаксыбекович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680226400709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Суюндикова Алма Маршаловна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840321351064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Табункин Максим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610207401909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Тимербаева Кенже Абувна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540108300683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Тимирбаев Толыбай Абувич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940331350814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Ткачук Геннадий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000140003235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080240001910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"Карагыз"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510602301364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Тютюник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710417450721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Алмагуль Байжановна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860617351532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Фетько Иван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990907351298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Хуснутдинов Влад Радикович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560220301595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720624350514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Шалтыков Жаслан Алпысбаевич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650417350266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 Владимир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920830450641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Шмелева Юлия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610628400494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Юханова Варвара Морецковна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630411400478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Юшкова Антонина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"Светлое"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Нуцынбаев В.М.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Гусев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Аккисиев Нурман Джантасович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 Алексей Уралбекович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Актанова Любовь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Актанова Наталья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Алеханов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Алеханов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890426451378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Антоненков Андрей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760724350406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Антропов Виктор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590916301217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630829300902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Аржаникова Мария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870927350462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Асельборн Елена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890426451378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Балакин Александр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650528400041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Балакин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790810350317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Беркеев Ерлан Ирканатович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520421350132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Бермухамедов Жаслан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580516350174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Бермухаметов Бахытжан Раимбекович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680922350405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Блошенко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780103300437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Бостанбаев Еркен Миртаевич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770117350170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Брегеда Евгений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920606450148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Брылева Тамара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791126401332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Бухарбаева Гульслу Орынбасаровна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730922350182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Владимир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781015302399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Нурмухамет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910717351356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Вандер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811016350481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471206350045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 Андрей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750428301695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Виденин Алексей Михаийлович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561130350293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Виденин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Волошенко Юрий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430319400015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Виктор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760730450485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Геннадий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750101350586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Ирина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930605350207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Максим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840611350270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Гайслер Федор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660115301248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Гордашевская Ирина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781020350465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Гордашевская Наталья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610308302365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Денис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741107350351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770328301338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Дусубаев Амиржан Эрсаимович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730309300814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Дусубаев Олег Сапарович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760403300345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Дусубаев Эрсаим Буртаевич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850806451346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Евченко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020218551056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950206350291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Елыков Валерий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670302450499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Еремина Анна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850128450540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Жуанышпаев Нурлан Скындарбекович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870317350743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Закопаев Виктор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810627350807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Закопаев Алексей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741022350290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Закопаев Петр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760901350973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Светлана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460124350035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Людмила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770407450460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Оразгалиевич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590312300057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Батырхан Айсултанович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870202351367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Мырзахан Айсултанович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930215450590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Тимерхан Аисултанович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910103350402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Анастасия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760307350607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Досмухамедов Е.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890922351586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Кукурова Гульшат Мендагалиевна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660701350648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Амантай Тияшевич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750713450609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650105450652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810102350067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610103300847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Клуниченко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580101354631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Ковалевская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520929300039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Кротова Галина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890309450442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Куля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850708350745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Купенков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840520451409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Курманаев Жоламан Жумасситович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620314350499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Курманаева Айгуль Акатаевна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601119350212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Дюсенбек Бахитович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810205350535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Кускулова Батима Жамбуловна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"Ибрагимова Гульсым Бахчановна"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740701301344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Сапен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780310450207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Лавыгин Борис Вадимович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830825451277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Лавыгин Дмитрий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740415350036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Магамбетова Мария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550103300876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731105350507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Виталий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750130401017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610916350688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Мелехина Мария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960628450829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 Виталий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680807400043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 Владислав Витальевич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711225400813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 Николай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610509350348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Минаева Нина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850628350265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Сергей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801124450087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Морозовская Галина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830329450639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860125350064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Виталий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660223300643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Нейфельд Вера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920711450763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Нейфельд Игорь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780212350109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Нина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011207550960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Нуцынбаев Владислав Мавлютаевич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580212301159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Перваков Александр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780630400607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Пилипенко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600608300040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Пимкин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680301400062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Пимкин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640910300025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Писюков Сергей Валентинович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540822350235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581206400058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870517350235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641016401116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760724350406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Подолян Людмила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610204300046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Подчередников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690813300051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Подчередников Сергей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850706350279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Подчередников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630419350075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Подчередникова Ирина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761225350228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Покинь - Соха Михаил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530104300015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Покинь-Соха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840326351359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Реклина Евгения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810101351313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Рослов Анатолий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501103300027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Рослов Игорь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620221400027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Рослов Константин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590110350878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Рослова Ольга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550110300656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720228350571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Саплаков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750201450576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Вадим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680808350554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Павел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Валерий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911130450677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790520302541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Стретинская Евгения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990901351116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Суховеркова Елена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971104351033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Тайлекбаев Серик Ганибердевич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781031402332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Тимохин Андрей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780806402709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"Сана-Агро"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720326300032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040411551089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Утибаев Жуматай Сагандыкович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830111350964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Утибаев Сагымбай Сагындыкович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601121300185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Утибаева Вера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620219450697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Утибаева Гульмира Ильдусовна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780704402665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Утибаева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851112451257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Фомина Виктория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701024301107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Харанеко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730418300024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Харламов Сергей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Алексей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780628450177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Анатолий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871123350721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840303351492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650513450442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Цыганова Татьяна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910131450095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Чеченова Светлана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790719403321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Оксана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990408451122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Шагаев Сеилхан Жазитович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561002350075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Шарафигийн Нафих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690913350051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Шибаков Александр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880109351059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570101350558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Щербанев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740522400972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"Акбаева Н.К."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640423300469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840416351196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"Астам"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"Валиуллин Рашид Рахматуллович"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700218350216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"Нуркешев Аскар Амиржанович"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Сапар 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630507350102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 Женис Ахметбекович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890908450062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Абдулгалиева Гульнур Жомартовна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420325350239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Жаксилек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720826301475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Абдулин Марал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650722301187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Сийткан Бахытжанович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850521350927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Азамат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660816400475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880507350956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Евгений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011222551039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Алланбаев Аманжол Кенесбаевич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730914301247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Еркин Жанашевич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661103450120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Альмагамбетова Айман Серикбаевна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620626301289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Амколадзе Гурами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620519450539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Апенова Галия Бекмагамбетовна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040303551755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Мердан Реджепдурдыевич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580101400847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Альбидак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581121401361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Бибигуль Кужековна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650206300571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Марат Ерболатович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720101351539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Руслан Ерболатович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040513551608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Бакубаев Данияр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740901402232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Бакубаева Диана Оразаевна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911123450567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Бакубаева Зина Мешитбаевна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761204401271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Бакубаева Марям Кинжитаевна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570328300506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Буранбай Хайроллович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610723301145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Алтай Назармухамбетович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581227450346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Марьям Абишкадировна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940216450181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Анара Бисембайевна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650908450490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Татьяна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610410350746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Асылхан Тимурханович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630420350685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Аумхан Тимурканович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720621300610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Берик Оралбекович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680806300765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Мурат Оралбекович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751212402162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Букаева Айгуль Ахатовна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750529350206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 Багдат Жаксалыкович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660216350314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 Жаксыбек Такесович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520310350139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Серикбай 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Токтар Турсунбаевич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900922350552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 Илья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681019350191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 Абильсарович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710509350468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Дозорцев Сергей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630503450444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Гульсун Каленовна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641109301204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Кенжебай Кабаевич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760404450600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 Карлыгаш Тактаровна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690401350206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Ерсалиев Алтымбек Алдабергенович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710102350336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Ерсалиев Мейрам Мулдашевич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890719450520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Гульвира Кайыржановна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730615450622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Етекбаева Бахытжамал Жакуповна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671011300348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Мереке Мендыгалеевич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751122300399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 Амангельды Амергалиевич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720726350182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 Жангельды Амиргалиевич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600510350718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 Мурат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741231400316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Жакиева Галия Ешкеновна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400801301660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Кушербай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780112302571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Нурлан Кушербаевич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761017350524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Сергей Сайлаувич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760128450284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Амина Кушербаевна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731016401452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Анар Сейтжановна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830506350317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Ерлан Мендыгалиевич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650507350097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Лаик Нуртаевич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740411301105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Жаппасбаев Мурат Нуртаевич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861130351012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Асхат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Алтынбек Мухтарович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770624302098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Сапархан Жайлханович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800506450249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Галия Мурзагалеевна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601225450541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Жумобаева Соуя Жакуповна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770206301969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Талгат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971229000077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Ибадуллаева Жазира Сиражиддиновна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600117350375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830302351108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Мухамеджан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830614451170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Назия Жарасхановна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Амирбек Жаксыбекович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730911300718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Арман Асылбекович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670415300718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Жаксыбек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880516450387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Жалгасбек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800223301058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Кенжебек Жаксибекович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670509400884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830211451070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Шынар 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640612350303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Каламбаев Амангельды Хусаинович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780406450338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370811350126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Сандыбай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800213450187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Жанара Зайнуллаевна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710610300807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Кинжибаев Бауыржан Мурзатаевич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660211000222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710126400614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Колядина Алла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661223350305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780719350303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Кропачев Василий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670513350380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Круповский Олег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730908300484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Кударов Салимжан Каримжанович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930426450627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Куздеубаева Дина Коншпаевна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710603401685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Куздеубаева Сакан Мурзалиновна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620805450612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Любовь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800827350525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Берик Косенбасарович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Сапаргали Жусупбекович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620316301243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Кульшманов Куаныш Таженович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790908301849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Куржуков Аблайхан Иркишевич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640715350125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Куржуков Марат Кужахметович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841123350786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Липеев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900212350877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Асхат Конспаевич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530115301281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650805450073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Мекебаева Гульнара Каленовна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630827350529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Мулдагалиев Акылбек Жакупович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550820300676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Кушербай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601015300357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Мурат Кайрашевич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631023301205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Касымбек Алтынбекович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030302550254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Елеман Бауыржанович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630111350497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Вячеслав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660719450375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Нуранова Агайша Хусаиновна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591111301213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Булаткеш Махметович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710929350243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Бауржан Амиржанович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660828350024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Берик Бакиржанович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590303350511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Кинжегалей Муханбетгалиевич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720627300970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Нуршатаев Арман Курганович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791204350279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Азамат Султанбекович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750602350807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Ермек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961010350361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Медет 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870412450835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Пермякова Ирина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031023551645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 Иван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691201300780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Асылбек Рахметоллович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910520351001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Бауржан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760127401687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 Любовь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771214450464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 Светлана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610528450457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610122301089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Сагандиков Кайыржан Магузумович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570831350110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Садыкпаев Тимерхан Беркутпаевич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760814301378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Сапар Оразаевич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630602450393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Семизбаева Батима Жумагазиновна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630309300655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Ситенов Алтынбек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900428350448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Ситенов Максат Алтынбекович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821201351497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Скоробогатых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940210451385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Скоробогатых Оксана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510813350230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Солдатенко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671216350272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Аргынбек Тургунбекович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570705401292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Ташлыкова Светлана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500221450039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Телягисова Сауле Молдагалеевна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"Астам И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660508450209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Толегенова Жанат Капаровна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010140002388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"Новотроицк-1"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781125350248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Тугаев Руслан Байбатырович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780104350331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Тумандеев Василий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661228401905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930918451283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Турсунбаева Аймереке Дюсембековна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741013400063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Уразова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740901404189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Утемалиева Айгуль Биссекейевна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690819300282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660909401042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630529450367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Елизавета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881110450233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Оксана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730507300315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Куаныш Сапарбекович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780817301962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Руслан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700531300955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 Канай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780718301538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Шалдебаев Талгат Батырханович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641008301493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Нуртлеуович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890918350111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Эльяр Рафикович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691022300410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Шутаев Жандаулет Кайралланович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650909350210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Шушанов Кадыржан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930523350975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Шушанов Сагадат Кадыржанович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630322300993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Айкадамов С.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640828350447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Кайрбек Ануарбекович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581020499066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 Н.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830313350823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Бакчаков Талгат Жангабылович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840807351333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Алимбет Хабибулович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711022400384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Бермухамбетова Кулзада Салаватовна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720728350524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Битенов Кайырбек Аблайханович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880106450942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Бримжанова Бронислава Мироновна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830709351258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Готфрид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610710350251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Деревенчук А.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620205401098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Дубенецкая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840913351479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Дудчик С. 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550102351042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А.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580226301096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С. 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620731350525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591201301857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Жултаев К.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650608350521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Сапабек Анушевич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770321401623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641128400940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Роза Сапабековна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700807350199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791206450305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Зарубина Любовь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610801350226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650719450274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Иваненко Ольга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660713350198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Илюсизов А.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831201351518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"Хасанов С.Б." Хасанов Серик Бахытович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610814350148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Тулебаев Рашид Нуржанович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690428400739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Кажанкулов Б.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790409302479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кажмуратов Ренат Шембулатович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810607300683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 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581220450100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Ш.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650223301213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Койайдаров Марат Львович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661018400915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Койайдарова А.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690515350028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Е.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390913400603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Маленбаева Ж.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610425350450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Н. 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820615451401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Алена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581021300958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Раимбаев А.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690723401552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Скумин В. 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610720350107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Сукбасов Бауржан Амиржанович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620917450502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Тулебаева Гуляим Алкеновна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750917350116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Туркенов Жангали Ромазанович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730602350695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Ерик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700822300481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"БОЖКО В.О."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600508450446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"Кермек"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670327450495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Авилгажы Кулай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800411350157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Жанат Молдахметович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800724302109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630925300614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 Асельбек Султангазиевич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700113450112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"Аманбаева Гульнара Кенесовна"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610105350728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 Аней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830505451188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780817399011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Аскерхан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710408350380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Веричев Павел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620803301230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Юрий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590208350404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Давиденко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840506350943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Валериевич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900707351105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Духонин Евгений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660702450431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Духонина Елена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840721350962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680101304150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Журунов Турекан Бисембаевич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670214450272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Исхакова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580909300318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Кадацкий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650104300397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Кириленко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780901350451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Климко Анатолий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830718451186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Климко Галина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400212400568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Надежда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720703450596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Красницкая Татьяна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680326300479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Литовальцев Алексей Ливерьевич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940914451134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Лютая Галина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651016400358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Лютая Галина Жарбуловна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890206450790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Лютая Наталья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760811350706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760825450590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Наталья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690829450498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Морозовская Любовь Христиановна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620723350432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Михаил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900911350979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Николаенко Владимир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700119350525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Проскурняк Степан Романович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820523450601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Сейткереева Татьяна Сабиржановна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870725350345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Силенко Андрей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630109350307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180440006018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"Есенколь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210240026965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"Лесное СК"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570118450259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Тэвс Лина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870102350388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Целиди Юрий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620622450479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Чербунина Нина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640905450065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Шитц Елена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490525301617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Шишимбаев Алтынбек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771022350038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Евгений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731219450058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681217301348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"Каац Владимир Александрович"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770214301269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Малимбаев М.Е.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620101307739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"Иванов"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Городецкий И.Н.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700104300031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Авдеев Олег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920212351316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Арман Гомарович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611116400949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Мария Касымовна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810418350325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Бахыт Амангельдинов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901020450895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860712351211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Бардаков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650414350399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Безбородько Иван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930526350743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Иван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870523350525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Илья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650328450497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Богданова Наталья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700124350106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 Владимир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790315350547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Булдучаков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740917450438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Велиева Людмила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590313350405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Вигерин Иван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670112301025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Андрей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601001350357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Василий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750907301400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Олег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910717350534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Вунш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651128400911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Вунш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610511350120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Гаммель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660101306470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Гаркуша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870607450032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Герасимчук Анастасия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670916350143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Герасимчук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731211401056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Герасимчук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780501302724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Герасимчук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741031450632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Голубцова Наталья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730410350572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Горбов Анатолий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800420400807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Грюкач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910226350184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Дейнега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841207451023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Дейнегина Екатерина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790110401471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Дейнегина Татьяна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680116401898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Дисаенко Ирина Леонидовна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770909350245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Александр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840306451306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Довгаль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830318450946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Дудко Алена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670805401138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Марина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590606350428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Булатбек Нуралович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580321300301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Зайков Анатолий Тимофеевич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700101404232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Зайкова Нина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790205350043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570514301228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Зыма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660213300480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Алис Нурмухаметович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740215301000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Марик Нурмухаметович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841209451222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Игуменова Елена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891015450883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Игуменова Наталья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Ишмухаметов Рустем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681217350118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920721350632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Керим Бахтанович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651116401479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670624301297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Серик Тастемирович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701004401411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Ирина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760115301526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Классен Игорь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721107401643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970605450548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Карина Айдарбековна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791009302020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Евгений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031224651515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Елена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761103450499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Любовь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700426401007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Конева Гульбану Жанкельдиновна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780525300997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Кочубейник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700522350117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Кудрицкий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611206350046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Кудрицкий Петр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890722350243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Кудрицкий Юрий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521118400118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Кудряшова Анна Фридриховна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870609450579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Кудряшова Евгения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710601400399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 Наталья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920424350549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Куропятник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740407450455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Леткеман Светлана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760815350689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Лунев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781019350172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ЛунҰв Валерий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980128351261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Лунев Сергей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880426450506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Лунева Елена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531013400783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Лысая Софья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901005350381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Игорь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820927351154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Александр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890921350512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Виктор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780630302131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Владимир Евгеньевич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670719300364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Петр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830805450359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Маленко Инна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670309450328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Маловечка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630101451080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Мамровская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700814350177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Мартышко Сергей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580704300442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Масальский Борис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690703350139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700327350279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Монжос Вячеслав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641122400134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Муртазина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700918301392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Нейденц Александр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770320302045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780512302239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Панчук Валентин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840909450564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Панчук Татьяна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720312350191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Парадовский Николай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730426401598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Парнева Наталья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650101350842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681109400844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730628350250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Породовский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691205301245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Похабов Юрий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711107300313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 Дмитрий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770504450379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Радько Лидия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740413401023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Ровная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640320301417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 Владимир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590711300323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831123350378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Рудоманов Евгений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630505450247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Рябоконь Татьяна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831121450165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Сайпенова АлҰна Айдарбековна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700703401270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Сайпенова Татьяна Айдарбековна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820715350926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Сахоров Виталий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610708400984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 Марина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740107301013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530923350331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670118401547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Соседова Лариса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730101402678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Сытник Тамара Андреевна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950914450722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Тиссен Галина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920331350444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Тиссен Яков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680506300388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Геннадий Нмколаевич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720322400403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700419401059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711102401545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Тливова Кунсулу Бисимбаевна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070140008685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"Тогас- и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610417450611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Тямоло Валентина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640409301074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Петр Альбертович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630813300497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 Виктор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981009450601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600426350533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 Михаил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881210450435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Холодник Диана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830511450519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Хуснутдинова Асель Калмагамбетовна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980828350249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861123350452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Штраух Дмитрий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690328400468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Шумилова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660709300863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Александр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680801302138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Леонид Леонтивич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660902350244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Явтушенко Александр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660803300606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Янич Анатолий Дмитриевич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810714350245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Янич Данил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581023401219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Янич Любовь Константиновна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950708350796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ИП"Дастар"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610905350579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"Дагиев Мовлди Зиявдинович"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600405301352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"Султанов Калыбек Алиханович"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760316350284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Гриценко О.В.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540808350259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Айкенов Теленберди Мункенович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780309401634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Айкенова Лилия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860220350020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Альшевский Анатолий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820212350037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Альшевский Виктор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930907350279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Антоненков Евгений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800513400191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Антонец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760508450676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Арнольд Надежда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771123350334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Александр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741031301415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 Игорь Афонасьевич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670118400264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Светлана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821209450904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Балгужина Алия Есимжановна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890822451102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Банзен Наталья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660206301490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Банчужный Анатолий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801123301522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Банчужный Александр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870427350890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Серик Анбарбекович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620215350807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Анварбек Каримжанович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760117350089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Марат Карижанович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630105301882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Василий ФҰдорович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670614450445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Бончужная Лариса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800927301520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Вигерин Василий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830113351517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611024300497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Волощенко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720213401558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810327450684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760814401522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Инна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691007401304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Ольга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600613401250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Голивец Татьяна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661129450152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 Лилия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610118450319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920506350970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741216300645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660930300479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940115450975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Людмила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760622450250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Марина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791107450159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Дюрягина Татьяна Шаймухаметовна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541017450159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Евсеева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530224300503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810301350359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Марат Уразгалыевич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840226350268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Талгат Уразгалыевич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780829350321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Завалинич Евгений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760713301537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Завалинич Павел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620329400381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Зеленова Галина Гавриловна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700425300949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Геннадий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870820351578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Геннадий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750827401086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Наталья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560828350172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Кайниев Евгений Шамтиевич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861230350226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790410302533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Кипка Евгений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591124401588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Кипка Ольга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621218450397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Кисиленко Лариса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630312400437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Клан Валентина Гавриловна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831210351190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Козлович Анатолий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850802351259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Козлович Олег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640219450551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Копытина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670113300588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Красняк Иван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690305301107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Кударь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831028350361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910418350425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Иван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630325450348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Наталья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841123350508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Кутлимбетов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810611400700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Лагутина Елена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740817301182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791114301757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Дмитрий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780812302001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Виталий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720101351529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860825451183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Светлана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620318450259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Мандрова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600725300909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Николай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710413350525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550101399329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680329350184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Аблай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790517401236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Никуленок Ирина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620925350133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Каирбек Тимошевич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671030350050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Мерген Темошевич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771110300446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Опанасенко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751117300669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 Александр Амангельдынович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780701301058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Палагутин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560302350023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Палагутин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751012350486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Панчошка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780312301606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Панчошка Игорь Владимерович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791027450243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Панчошка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680316350202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Паршута Виталий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720705350277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Паршута Леонид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651113401016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Плотникова Светлана Леонтьевна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661115450285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Погудина Татьяна Витальевна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790413450259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Престель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Радул Вадим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921209350800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Рачко Максим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711219450361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Рачко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780516402861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770707301000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Николай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650729450279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Людмила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831214451199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 Вера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710903350599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Сатурин Олег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660304499054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Свирепик Любовь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610102350642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Свирепик Сергей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840128350999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Скаскевич Виталий Генадьевич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890627351126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Жаслан Фазылбекович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750123301200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Тацкий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791025302434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Ткачев Павел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990240004093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"Агро-Торо"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660919399031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Тороян Арсен Рафикович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850414350093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Тошин Вячеслав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601126300498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Нурлыбек Нухкериевич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770215400768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Елена Федоровна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780707401980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Светлана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501010400870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Татьяна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590301451107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хазимухаметова Антонина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650602350467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Хомяк Николай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810106350557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Цимбалюк Андрей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840115350591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Цимбалюк Иван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741119300579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Цимбалюк Николай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810106350567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Цимбалюк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910821351197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Цыбуля Виктор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800530350604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Цыбус Юрий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830125350782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Чебанов Анатолий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560806350152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Чебанов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670702350080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Шван Александр Робертович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850528350737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Эйрих Яков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930701350417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Яговдик Антон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641214450418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Яговдик Вера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901208450708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"Esengali"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690109400893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"Аюпова Г.А."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820404350945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"Волков С. В."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"ДЖАББАРОВ Аловсат Садай Оглы"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760714350441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"Ергарин А.Е."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850325351127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"Ергарин Н.Е."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890705350469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"Кужаров Максут Ажигалиевич"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941205451073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"Рустам и Лена"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981127350397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"Сатпаев"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030317650966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"Сулейменова М.М." Сулейменова Мадина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900703351361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"ЧУЛАКОВ ТАЛГАТ СЕРИКОВИЧ"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931205451021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Акибаева А.А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871231450130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ПРИВАТ, Сатпаева Жазира Елубайкызы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590725350237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Сатпаев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910610450366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Шандалинова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740622300015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"ДАМИР"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730415300563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"Жумакуль" Еспулов Батыржан Базарбаевич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550417401372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Абдыгалыкова Марзия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680318350095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Аглеулин Альберт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870123451043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Аглеулина Инна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930107350458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Аглиулин Артем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891102350979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Аглиулин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771228303006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770507301767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АДЖАБАЕВ БЕРИК САЛЬВЕНДЫКОВИЧ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680723350275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Айматов Жумасултан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650328301610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Алибек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820107450878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571019450402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Надежда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901027350212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Аралкин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740303300704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951010350338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 Самат Кадыржанович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750501300534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Мирам Иртуганович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731110300459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Амангельды Заклаевич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651210400500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Закира Закпаевна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700824400489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Асхарова Альфия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641021400036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Асхарова Гизат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620305450565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Альфия Кинжагулова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710727401015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Ирина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990201351399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Ахундов Дамир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860729351581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500508300492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Сайлау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601119350438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900514451251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Баймухамбетова Зулфия Сабиркановна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730526400602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Байрак Надежда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780809302372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Байрак Юрий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811102450049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Батуева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680724450425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Баширова Лена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820911350298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Бахытбек Амербекович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630106350182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 Есмжан Жансапович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640524450301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Белоброва Светлана Тыштыковна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540321300156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Белоглазов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800413401314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Белоглазова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810807351328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Беляцкий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790322300995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Владимир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800505301209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600501403307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Тамара Михаиловна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780827301719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Бердыгужин Азамат Амантаевич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920902350666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Мерхат Жуматаевич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650625450114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Бикмухаметов Ринат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700320450663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Билецкая Ольга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940504351080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Билецкий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730503350351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Боженко Евгений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890317350648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Болдарак Семен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810920450231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Ботева Екатерина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811009350572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Браер Алексей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660607300353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Бутенко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760226450534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Вакулюк Людмила Ярославовна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710924450718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Вениченко Алена Геннадиевна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830913350954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480610450433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Людмила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630909401265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Висляева Лиза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630124350418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Возмитель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830712451044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Галеева Виктория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611119350608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 Валерий Сардарович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671028300886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Глазков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611227450502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Глушак Лилия Эрвиновна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730701450580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Гнояная Ирина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870701350671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Годлевский Николай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630220350668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Гордок Юрий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671003300750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Горяк Павел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770123450308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Дамер Ольга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660909300256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Деркачев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540825300740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Дешко Виталий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721114350168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Джакаев Серик Бакитжанович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530621450247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Дмитриева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710204301124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Бахытжан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621105300845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 Виктор Борисович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840823350045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640616400830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Дубовская Валентина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650119400791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Дунаева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721019350131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681010350261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Духно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610416350085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Евстифеев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600510350183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Тасбулат Азмжанович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710922450462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 Тамара Айтжановна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760116400590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Наталья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650520301119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Булат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640920401257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Жампеисова Лидия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830311350684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Алмат Есенгалиевич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860630451440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Жибер Любовь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721021401091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Жиенбаева Жанат Базарбаевна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861214300590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Задерей Алексей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650802401069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Закажурникова Роза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821209451318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Зареченская Раиса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040828650649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Зареченская Эвелина Романовна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810517350581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Засименко Виктор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840206350175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Звонарев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580902350316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Звонарев Валерий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820408351083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Звонарев Павел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740129350091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Зиненко Андрей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980901350275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570921450087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Надежда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821127450275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Наталья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670312350289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Валерий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801203350664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Геннадий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740630350233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890812450962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Ильиных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780821301131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"Арлан" Каленов Куаныш Тургалиевич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621128400669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Нуршат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710104400773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830828450840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920910350095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Суграли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850423450316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Качко Мария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901213350779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Кирилл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680221401819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Лазат Алимжановна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670302400046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Кирющенко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870329450993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Любовь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970717450507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Клейн Анна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610224300799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Валерий Егорович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690101304806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Виктор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470629400181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Валентина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800810350344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Кожемуратов Сергей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741226350428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641119300697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Сергей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760812300251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Виталий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960903350381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Валерий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870504350630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Косемук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690219300796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Косемук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830827350606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Коцан Виктор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581007350333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Кочерга Михаил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850513451046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Красницкая Ирина Алексеевна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820711350250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Кривобок Олег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880919451188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Крутова Анна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790519302467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Павел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680911450382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Курбанбаева Алуаш Нуримовна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810225350267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Кутлембетов Андрей Гайфуллович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740614300309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861125450320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Лийва Варвара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930315450663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Виктория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400802400476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Лубенец Галина Марковна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870720450770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Луцко Валентина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770612300115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Любецкий Анатолий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730306450385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Екатерина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660330450310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Ольга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780913402601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Махмутова Асемгуль Ергалиевна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670429450241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Медведева Ирина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501226450039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Мергенова Куляйхан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550308350252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Мильчиков Евгений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800422300824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Владимир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800129301502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Михальченко Михаил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790118301964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Мнайдаров Руслан Нурланович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700710301817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Танаткан Сардарович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660715350525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Муздабаев Мурзалык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800613350076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Муздыбаев Марат Сарсенбаевич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620727401829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Муздыбаева Сауле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700503350146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Мулыкин Василий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750316450630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Наталья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730827350321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Мусаинов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731216300524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Мустаев Юрий Константинович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850112350209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Евгений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940103450355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Мызгина Раиса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611124350090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 Жасалык Камельбаевич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860531450305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Нейман Валентина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890914351077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590106450149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Носарь Мария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820801350943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760723400301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Нуриева Асем Мейрмхановна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600119350227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630425450430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Марина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811122300382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Обласов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860127350184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Обласов Василий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830316350403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Обласов Евгений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610127401330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Обласова Людмила Вениаминовна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700425350023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Огурцов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901101451576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 Вера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731016400305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Опруненко Оксана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800507350466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Денис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790621450180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880821350160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ПлетнҰв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380406400972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Плетнева Валентина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760813450575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Поберезская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580114300722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Погребняк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860223350047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Погребняк Сергей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500405400677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Поддячая Валентина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770704401615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Померанцева Ольга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890316350226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Проскурников Алексей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820411450048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Проскурникова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840516451269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Птак Анастасия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741222400238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Разумная Диана Дарвиновна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610125401715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Рафикова Тамара Бакитовна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811230350198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711027350282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Рымаренко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820416450382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Рябец Любовь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790817403154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Сабурова Елена Геннадьевна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831103351268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Савидов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700131300504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Савула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821120450178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Елена Альбертовна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870810450551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Венера Ринатовна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850901450384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Инна Вильгельмовна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651208350272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Александр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560916350207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 Баккерей Мусабаевич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810328350435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Олег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690911400050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Скачкова Надежда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780612300800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Виктор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881011350080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Соплаков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611130300304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Василий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800721300235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 Александр Николаич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760130402146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 Любовь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780903450022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Наталья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851130350687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Ерлан Калганатович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741201450567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Сыпачева Светлана Степановна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850814451111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Сычкова Александра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860531351169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 Канат Сергалиевич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770718450461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Теницкая Лариса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871202450529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Тлявсина АлҰна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090340017020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ограниченой ответственностью "ТЕРРА"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091240015985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"KORONA EXSPORT"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"Тогызбай-Агро"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Ак-Бидай-Агро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101140014521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ТОО"Север- Агро 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840709350253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Тумурзин Улан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940202350436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Артем Аликович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531124450119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Турусова Валентина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811112350890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Урсу Олег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860526350926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Усенко Артем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830804350288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Усмонов Султанбек Симантулович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841123451245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Успанова Ирина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741102450737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Уткина Мария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530130300364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Филянин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900808450707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Людмила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570714450438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Ольга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710102401661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Айткуль Рамазановна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930410350485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Хрипунов Петр Федорович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631204350356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Хряпко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830130350620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Хураскин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641115350601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Циркевич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830721350841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Циркевич Юрий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781022450383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Цыбускина Марина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810114350441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Чалых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920813350513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Черемных Вячеслав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960818350409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Черняков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720420300826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Шабалин Сергей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760328401114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Шайхисламова Гульнар Сайлауовна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801123301770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Шайхуллин Фанис Фандаусович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840910350662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Нурбол Амирханович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660429350322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Шевалдин Геннадий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860328451220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Шляпникова Гузель Эльшад кызы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540225300382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Шмидгаль Вильгельм Эдгардович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721208350179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Шнебель Александр Арнольдович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780310302558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Штальман Анатолий Рейнгольдович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900814450313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Штальман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730813401363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Галина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590405301219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550611400864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"Сулейменова Н.Н."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710420301476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"Тасанов Т.М."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651125300552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Тасанов Б.С.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581104301005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"Каймусин Сагындык Абылгалимович"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800319402569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Бисембаева Д.Ю.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771207300592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"Абдрахманов Т.О."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790216350261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Абдрахманов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790216350261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Кайрат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570308450242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Аулетова Галия Шамеловна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960223350961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Қазақ Қазанаты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620829401536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Балашова Галина Николаевна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841102451647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Балашова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730809300921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Мендыгалей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680502450488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Галия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610115301407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Бекмахамбетов Салимгерей Калитович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810203350257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Бельцов Александр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880416450819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Бельцова Нина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571112300811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Есенгельды Зейнулович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610616301004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Беспаев Жангельды Зейнулович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Бикенов Роберт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680517350453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Бисеналин Марат Айсавович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560908300814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630718450502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Светлана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681220400401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Светлана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890206351513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 Жасулан Бакытжанович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680328400941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Досмухамедова Кульзира Шамбековна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750904350155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Досмухаметов Куаныш Галимжанович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910908350518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Александр Валерьевич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590704300781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Валерий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830926350846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Елукенов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700704300915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 Танаткан Жармухамбетович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010117650162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Виолетта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600201301948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Ельшибаев Галиаскар Жармагамбетович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720827450376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Бекмахамбетов Салимгерей Калитович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690205300829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 Тулеуович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660101305244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Жарасхан Ергазиевич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770311302718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Зеев Алексей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790704350096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Искужинов Руслан Абдуллаевич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870518351124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Алмат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760223350752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Кенжегали Лаикович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571222400975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Людмила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400205401341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Мензада Койшибаевна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640914401036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Латышова Марина Зарлыковна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811020350374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Муслим Русланович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710802301076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Нурлан Султангалиевич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670625350409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Серикбай Султан-Галиевич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580409350128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Моравец Евгений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490313350127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Моровец Вячеслав Аркадьевич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621101301346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Московец Анатолий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550302300729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Жумагали Султанович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680323350409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 Владимир Савельевич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781023402874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Пищикова Елена Евгеньевна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881104350768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Рослов Сергей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660610401106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Рослова Татьяна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540816401270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Сафина Карлугаш Рахмангуловна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680505300997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Свинарев Сергей Юрьевич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671014350310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Олег Леонидович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720212350653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Степкин Валерий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830901450053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"Удача"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650101450763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Алтай Фазылханович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820702351587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Максут 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440214400299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Тетеря Мария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700617301138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Туркен Толен Рамазанулы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590424301450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Арон 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600426301096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Хабзулин Серикбай Кусаинович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930824450819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"Досмухамбетов"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620511401587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Хвостова Надежда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680623400836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Чернозипунникова Татьяна Анатольевна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640713400451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Шиндавлетова Нурганша Султановна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860326450162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Штарк Вераника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п.а.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п.а.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Побединская с.а.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____________________________________________________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Адрес____________________________________________________________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Телефон__________________________________________________________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электронной почты __________________________________________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или лицо, исполняющее его обязанности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"Численность поголовья сельскохозяйственных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из базы данных идентификации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животных"</w:t>
            </w:r>
          </w:p>
        </w:tc>
      </w:tr>
    </w:tbl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Пояснение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(БДИСЖ-1)</w:t>
      </w:r>
    </w:p>
    <w:bookmarkEnd w:id="102"/>
    <w:bookmarkStart w:name="z1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"Численность поголовья сельскохозяйственных животных из базы данных идентификации сельскохозяйственных животных" (далее – Форма).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ветеринарными организациями, созданными местными исполнительными органами.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с указанием его фамилии и инициалов.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08"/>
    <w:bookmarkStart w:name="z14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1. Данные о численности поголовья сельскохозяйственных животных, с указанием их владельцев: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1 указывается порядковый номер;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тип владельца;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бизнес-идентификационный номер, индивидуальный идентификационный номер владельца;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фамилия, имя, отчество (при наличии) физических лиц или наименование юридических лиц;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крупного рогатого скота;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численность мелкого рогатого скота;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лошадей;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численность верблюдов.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2. Данные о количестве гуртов, отар, табунов, сформированных по видам и половозрастным группам сельскохозяйственных животных: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 указывается количество гуртов крупного рогатого скота по половозрастным группам;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8, 9, 10 указывается количество отар мелкого рогатого скота по половозрастным группам;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 указывается количество табунов лошадей по половозрастным группам;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13, 14 указывается количество табунов верблюдов по половозрастным группам.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3. Сведения о численности поголовья сельскохозяйственных животных для выпаса на отгонных пастбищах: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поселка, села, сельского округа по классификатору административно-территориальных объектов;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поселка, села, сельского округа;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численность голов крупного рогатого скота личного подворья;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численность голов крупного рогатого скота сельскохозяйственных товаропроизводителей;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численность голов мелкого рогатого скота личного подворья;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голов мелкого рогатого скота сельскохозяйственных товаропроизводителей;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численность голов лошадей личного подворья;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голов лошадей сельскохозяйственных товаропроизводителей;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численность голов верблюдов личного подворья;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численность голов верблюдов сельскохозяйственных товаропроизводителей.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