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d0546" w14:textId="8ad054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Карабалыкскому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Карабалыкского района Костанайской области от 27 мая 2025 года № 199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Карабалыкский районный маслихат РЕШИЛ: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Карабалыкскому району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Балбаева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Карабалыкскому району на 2025-2029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Карабалыкскому району на 2025-2029 годы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использовалась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 по форме согласно приложению 2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использовались результаты геоботанического обследования пастбищ по Карабалыкскому району, проводимого в 1982 году в соответствии с приказом Министра сельского хозяйства Республики Казахстан от 3 октября 2022 года </w:t>
      </w:r>
      <w:r>
        <w:rPr>
          <w:rFonts w:ascii="Times New Roman"/>
          <w:b w:val="false"/>
          <w:i w:val="false"/>
          <w:color w:val="000000"/>
          <w:sz w:val="28"/>
        </w:rPr>
        <w:t>№ 314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3 февраля 2020 года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осуществлялся местными исполнительными органами Карабалыкского района (кроме районов в городах), совместно с акимами поселков, сел, сельских округов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осуществлялось местными исполнительными органами Карабалыкского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пункта 4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приказом Министра сельского хозяйства Республики Казахстан от 29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 145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18-02/909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5819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скотомогильников(биометрических ям);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1882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приказом Заместителя Премьер-Министра Республики Казахстан – Министра сельского хозяйства Республики Казахстан от 20 декабря 2018 года </w:t>
      </w:r>
      <w:r>
        <w:rPr>
          <w:rFonts w:ascii="Times New Roman"/>
          <w:b w:val="false"/>
          <w:i w:val="false"/>
          <w:color w:val="000000"/>
          <w:sz w:val="28"/>
        </w:rPr>
        <w:t>№ 518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18048);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приказом Министра национальной экономики Республики Казахстан от 28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>№ 178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11337);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0231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41529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3 Земли Кособинского сельского округа – 734 гектаров пастбищ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0739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048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8072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1120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010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302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3660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3754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14827);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150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земельного баланса региона и информационной системы государственного земельного кадастра</w:t>
      </w:r>
    </w:p>
    <w:bookmarkEnd w:id="63"/>
    <w:bookmarkStart w:name="z7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Карабалыкского района, тысяч гектаров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КАТО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с/х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395046000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170,3</w:t>
            </w:r>
          </w:p>
        </w:tc>
      </w:tr>
    </w:tbl>
    <w:bookmarkStart w:name="z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КАТО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населенияпо выпасу сельскохозяйственных животныхличного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обществен-ные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Святославка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Рыбкино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Аккудук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Подгородка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Терентьевка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Приуральское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Шадыксаевка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Ворошиловка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Гурьяновское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Ельшанское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Котлованное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 ИИН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Тимур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Гаспарян Джони Борисович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Гаспарян Джони Борисович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Жибеева Асыл Багидовна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790829403467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Зоненко Леонид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Зоненко Леонид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Зоненко Леонид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"Лидер" Зоненко Леонид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Анатолий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620101307739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Каац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Каац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681217301348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Эдуард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Эдуард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Эдуард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530819350267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530819350267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Кузьминых Андрей Сергеевич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700804350231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12-182-039-783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760401350073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Гульзада Алдашевна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760803400227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Серик Серикпаевич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790227302003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611024350205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Токкужин Жаксылык Исмуратович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610101307876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Биржикеев Мукат Молдашевич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510304300366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Тобыл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Исмурзин Арман 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Эдуард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"Гаспарян Д.Б." Гаспарян Джони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Талгат Адильканович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771217350167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560220301595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560220301595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 Марат Нургалиевич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630114301702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800319402569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Брылев Василий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770201300170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 Дмитрий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801027350053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Федор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420205300319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Денисенко Виталий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680603300494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Диас Мендигалиевич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990312350730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Жагипарова Разия Ыкласовна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711225400813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Жагипарова Разия Ыкласовна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711225400813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Гульсым Бахчановна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680807400043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"Цыбуля Виктор Борисович"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910821351197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"Цыбуля Виктор Борисович"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910821351197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Колпакова Елена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660725450348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Амиржан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660223300643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Амиржан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660223300643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Нурмухамедов Серик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661020300444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Писюков Сергей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761225350228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Пичкуляков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720522301086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Диас Мендигалиевич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990312350730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Сарнацкий Виктор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650419300343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Андрей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Андрей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Солопов Анатолий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530923350331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"Шанс" Теплов Дмитрий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741124300125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Унбитпаев Баыуржан Закаевич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680101301136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Абдулина Зура Жаксилековна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771030400160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Владимир Константинов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621014300583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Владимир Константинов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621014300583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871206350089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Айдархан Оралбекович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660718301593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Айдархан Оралбекович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660718301593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Айдархан Оралбекович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660718301593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Валиуллина Гульнара Наилевна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610113400978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Валиуллина Гульнара Наилевна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610113400978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Валиуллина Гульнара Наилевна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610113400978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Рашид Рахматуллович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Рашид Рахматуллович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Рашид Рахматуллович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Рашид Рахматуллович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Есентемирова Айгуль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891205450727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Илиуф Жаныбек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600117350375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Илиуф Жаныбек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600117350375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Марина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650428450034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Оралбек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Оралбек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Асыл Жуматаевна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670509400884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Асыл Жуматаевна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670509400884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Серикбай Таупикович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670713350190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Аскар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700218350216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Куантай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671120350189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Амангельды Ансаганович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600119350227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Амангельды Ансаганович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600119350227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Цымбалюк Геннадий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650710300400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Цымбалюк Евгений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650710300400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Цымбалюк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741119300579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Самат Джагипарович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840416351196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Мулдахметович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Мулдахметович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Бахитжамал Касымовна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561213450029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 Ерлан Есенжолович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810527350157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Талгат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Талгат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Талгат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Талгат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Талгат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Ермешекова Светлана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640131401043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Есентемирова Айгуль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891205450727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Есентемирова Айгуль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891205450727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Есентемирова Айгуль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891205450727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Ибадуллаева Жазира Сиражиддиновна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950417350050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Лященко Николай Ефимович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480222300431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Миршат Жумагазыевич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770513300464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Джагиппарович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Максут Жомартович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910105350215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Максут Жомартович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910105350215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Максут Жомартович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910105350215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Атыбеков Жаныбек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"Павленко И.В." Павленко Игорь Вячеславович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761029350510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Жагипарова Разия Ыкласовна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711225400813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"Удача" Суконникова Наталья Сапарбековна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830901450053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Исмурзин Арман 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Исмурзин Арман 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Петр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670719300364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Малимбаев Марат 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770214301269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760401350073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Рулев Игорь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980827350967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Саудабаева Алтын Шавкеевна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480623400180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Саудабаева Алтын Шавкеевна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480623400180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Асель Жаксыбековна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840806451057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"Боз Жорга" Сулейменова Асель Жаксыбековна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840806451057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Батыр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760227301713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Жангельды Кейкович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650317350183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Гульнара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700113450112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Байдильденов Азамат Кабидуллаевич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Виктор Орестович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700822300481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Виктор Орестович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700822300481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Виктор Орестович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700822300481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Жаркимбаева Алия Амагельдовна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810818450386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"Булатов" Булатов Самрат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000826550763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Суграли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800411350157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Айдархан Ауесханович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531015350398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Куат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830413350738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Куат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830413350738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Сейткан Бахытжанович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650722301187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Галия Ахмеджановна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660816400475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Кинжитаева Алия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640411450476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Рашид Рахматуллович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Нурбола Абильсарович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681019350191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Нурбола Абильсарович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681019350191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640423300469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640423300469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Акмарал Сайлаубековна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790901400939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Акмарал Сайлаубековна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790901400939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Акмарал Сайлаубековна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790901400939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Исабаев Оралбек Сапарбекович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 Бакытбек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720825300253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740202450222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Асхат Конспаевич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900212350877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Аскар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700218350216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Куантай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671120350189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Самат Джагипарович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840416351196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Атыбеков Жаныбек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Зоненко Леонид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Оразкуль Бигильдиновна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610221400709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Каац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Могиленко Сергей Николаевич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690703350139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Батыр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760227301713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Шандалинова Калима 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650914450323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Женес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870419350788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Ахмедбек Масакбаевич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Ахмедбек Масакбаевич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Ахмедбек Масакбаевич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Ахмедбек Масакбаевич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Олег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760316350284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Айданак Темошевна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600910401572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Женес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870419350788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Женес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870419350788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Марат Жанбатырович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721104350242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Аисова Татьяна Айдольфовна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561129450042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Байтыкова Алия Бахытжановна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800301402353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Балаклеец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Балаклеец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Балаклеец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Оразкуль Бигильдиновна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610221400709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Лесовой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740614300309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Лесовой Андрей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561207300412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"Тауасаров Серик Кайноллинович" 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Никуленок Ирина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790517401236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Прайс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511105300763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Прайс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511105300763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Прайс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511105300763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Прайс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511105300763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Анатолий Кузьмич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611127350364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Анатолий Кузьмич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611127350364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"Боз Жорга" Сулейменова Асель Жаксыбековна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840806451057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Тауасаров Серик Кайноллинович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Штольц Юрий Филиппович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Александр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750606350195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Орынбасарович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771207300592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Орынбасарович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771207300592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800319402569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800319402569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800319402569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Елисеева Надежда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630110450478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Елисеева Надежда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630110450478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Рустем Майранович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690205350384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Исмурзин Арман 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Каймусин Сагындык Абылгалимович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581104301005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Каймусин Сагындык Абылгалимович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581104301005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Макаев Муслим Русланович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Сивовол Жанар Бисенгалиевна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700807450402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Суконникова Наталья Сапарбековна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830901450053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Тасанов Бектемир Сайранович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651125300552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Тасанов Талгат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710420301476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Шальнов Андрей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"Карабалыкская схос"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12-182-018-001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"Аягоз""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"Аягоз""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"Аягоз""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"Мега-Трейд"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140840005841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"Мега-Трейд"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140840005841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"Мега-Трейд"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140840005841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Карагыз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Карагыз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Карагыз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Карагыз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12-182-040-129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12-182-041-312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12-182-041-314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"Rybkino2022"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12-182-042-091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"GFG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210740027025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"GFG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210740027025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"АЦ 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000740003148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"АЦ 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000740003148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"АЦ 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000740003148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"АЦ 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000740003148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"АЦ 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000740003148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"Табыс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140440021956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"Табыс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140440021956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050340007719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Карагыз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12-182-011-1068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"Сапар 2000"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"Сапар 2000"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"Березовское"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"Березовское"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"Березовское"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"Березовское"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Босколь-Астык"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Босколь-Астык"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"Тенгри-1"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990240010226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12-182-029-020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12-182-033-718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"Borli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201240018423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"Kazexporter"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150840020419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"Kazexporter"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150840020419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"Kazexporter"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150840020419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"ADIL AGRO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230840032456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"ADIL AGRO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230840032456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"ADIL AGRO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230840032456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"Есенколь-Агро"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"Есенколь-Агро"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"Лесное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210240026965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"Лесное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210240026965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12-182-044-056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"Астам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12-182-009-641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"Белый Аист"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971240004538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"Коллекторское агентство "Олжа"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12-182-010-009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12-182-010-010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12-182-009-614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12-182-012-108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12-182-010-020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"Трояна"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"Рыбкино-Агро"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170440028522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"Трояна"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990740002273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12-182-038-123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"11.11.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220340030285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"11.11.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220340030285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"Тенгри-1"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990240010226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"НПФ "Фитон"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000240005374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"Poultry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190540023816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"Poultry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190540023816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"Poultry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190540023816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"Zarlyk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191140008523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"Ак-Бидай-Агро"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050340007719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12-182-032-082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ГСС "Комсомольское"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000640001861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12-182-022-031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12-182-024-397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12-182-041-313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12-182-041-315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12-182-014-635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12-182-014-636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Акмарал Сайлаубаевна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12-182-009-630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12-182-034-168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12-182-033-749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"Север-Агро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12-182-033-751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12-182-043-676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 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050340007719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12-182-002-359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12-182-003-1341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12-182-003-1354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Босколь-Астык"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180340017971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12-182-011-1021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12-182-009-614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Тогас и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12-182-037-601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Тогас и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12-182-037-602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"Агро-Торо"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12-182-014-440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"Приречное 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080840017681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12-182-031-562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"Приречное 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080840017681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12-182-031-563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"Приречное 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080840017681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12-182-031-565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12-182-019-050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КАТО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Святославка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2 607,0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2 739,0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2 065,8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3 778,5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Рыбкино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2 145,0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Подгородка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2 156,0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Терентьевка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2 051,5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2 871,0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Приуральское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Шадыксаевка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Ворошиловка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Гурьяновское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Ельшанское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Котлованное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1 094,5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об объектах пастбищной инфраструктуры и о сервитутах для прогона сельскохозяйственных животных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</w:t>
      </w:r>
    </w:p>
    <w:bookmarkEnd w:id="78"/>
    <w:bookmarkStart w:name="z10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административных данных размещена на интернет-ресурсе: www.gov.kz</w:t>
      </w:r>
    </w:p>
    <w:bookmarkEnd w:id="79"/>
    <w:bookmarkStart w:name="z10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поголовья сельскохозяйственных животных из базы данных идентификации сельскохозяйственных животных</w:t>
      </w:r>
    </w:p>
    <w:bookmarkEnd w:id="80"/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БДИСЖ-1</w:t>
      </w:r>
    </w:p>
    <w:bookmarkEnd w:id="81"/>
    <w:bookmarkStart w:name="z10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один раз в год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31 марта 2025 года</w:t>
      </w:r>
    </w:p>
    <w:bookmarkEnd w:id="83"/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 ветеринарные организации, созданные местными исполнительными органами</w:t>
      </w:r>
    </w:p>
    <w:bookmarkEnd w:id="84"/>
    <w:bookmarkStart w:name="z10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периода</w:t>
      </w:r>
    </w:p>
    <w:bookmarkEnd w:id="85"/>
    <w:bookmarkStart w:name="z10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класcификатору администраивно 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660728400378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"Есмагамбетова"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740804350566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Квест Сныткин Владимир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Бары Рашидович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690807350352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Абрамович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620412350719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Абрамович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621026300846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Абулкасимов Жабагы Мустафович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580424350040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Акдавлетов Жумабек Мнайдарович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830718351299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Тосиф Сакит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901109350169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Алламбаев Мейрам Жолдасбаевич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600507350197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Ермек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781006450178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Бакыткуль Бакыткереевна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730920350014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Амикачев Наил Мидхатович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900617350970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Бузан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830520451249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Галина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850217350200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Байтыков Марат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750821301909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Балмагамбетов Арман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740216400629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910418350801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Белай Игорь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710817401133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Белай Татьяна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680521300324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Анатоий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810303350459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590927300289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800209450165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Бутубаева Роза Батеркановна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910501350694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Ваньков Валентин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891226450454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Инна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930321350194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Вишняк Иосиф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770822302153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Гайнуллин Марат Рифкатович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590930350251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Гайнуллин Радик Рифкатович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740131450396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Гасанова Валентина Исенгалиевна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761003399075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Гасс Валерий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770211350101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Гришко Виталий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040604551573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Бекзат Кенжетаевич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650917301038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Дзибчук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671016350430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Дивин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590304300896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Драчев Николай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640115350528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Думалаков Ромазан Гарибжанович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891129450794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Дятлова Ольга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860314451195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Егоренкова Ирина Рашатовна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840301350215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Жаулбаев Нурман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750724450629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Жирова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Журба Владислав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811226350562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Завалинич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760131301955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Завгородний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970626351415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Зубцов Дмитрий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870624450719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Игламова Дания Нулибековна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850322350231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800713300261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Виктор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770514350094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Вячеслав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800903350210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Павел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650516302096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851022350749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"Абулкасимов А.Ж." Абулкасимов Алмас Жабагынович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791221401834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"Цилинко А.В." АлҰна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900715450771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Аманова.А.Б. Аманова Айым Бакыткереевна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780911301844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Ерлан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520725450311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Казангапова Бакиткуль Кужановна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541009450501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Какимжанова Зауреш Гилимхановна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660324350361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Калдаманов Амангалей Мухтарбекович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680122450373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Калдаманова Гульжамал Мухтарбековна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880304351168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Калихов Владимир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541210300561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Капалов Файзулла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830228350841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Капилько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580303350518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Капитанов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761030300806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Карлышев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720101452226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Китибаева Жаныл Жаксалыковна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750721450494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Кляйн Светлана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951120350079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Книга Артем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630524301484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Книга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530209401338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Кобзарь Галина Арсентьевна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751115300458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Копейкин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810418450505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Коробова Наталья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980817351277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Кривонос Антон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740909350428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Кривонос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Лобода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790206350287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Лобода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781029300646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Виталий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830716450860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Люлюк Оксана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880818350838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Мазанко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780916350106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Мазанко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830725350576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Мазанко Василий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810217300504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Мазанко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640830350041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Николай Авгусханович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810909350720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МаркулҰв Геннадий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790921350244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Масолдт Евгений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640318350355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Матчин Павел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750511450264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Матчина Евгения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851012350526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Мильчиков Алексей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690901401103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Мирошниченко Алла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750917300992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900701350233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Молдатаев Дияс Ерланович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670325300937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Амантай Кайсарович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920904350786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Орынбасар Тулепбергенович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590104350316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Байжан Сейтанович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740626450317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Моржукова Роза Фаридовна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700519350202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Дмитрий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860819350097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Мукомолов Денис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460101302109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Мумбаев Касымхан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800620350502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Мурадымов Ринат Фаридович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840315450872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Мурадымова Марина Рашатовна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780219350424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 Сергей Робертович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970724350390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Мухаметшин Дамир Данилович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650630350066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Мухаметшин Данил Магзумович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Насибуллин Мурат Рафисович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790719301367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Жанат Айапбергенович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Юрий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560709400988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Нуриева Елена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610605300323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Бахчан Имбетович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730924450414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Нурмухамбетова Гульсара 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711016450358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Орлова Татьяна Анотольевна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720412350294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Охотин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031103551471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Охотин Данил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550120350082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Папета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920623351093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Парасочкина Виталий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741113350601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Петрив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010912651192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Пешкина Сандра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840519350141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Пигалев Александр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720722300808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Пищук Сергей Нестерович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821205350262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Повстюк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600912401018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Повстюк Вера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760422450440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Помогаева Валентина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960822450566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Пономаренко Жанна Бейбутовна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650104300545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Проць Валерий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681015300679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Игорь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760623400932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950712450615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890216450714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Сагумбаева Екатерина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640718350072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590415301662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Алтай Асылтаевич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710907301007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Жанвек Асылтаевич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620718300052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Серик Кабикенович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591202301446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Серкебаев Аманжол Раимбекович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741118401260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Асия Смановна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810325450297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Сныткина Татьяна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830831450579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Согумбаева Евгения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650417300606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Солодкин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700705450478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Юлия Григоревна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721106301493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Спенаки Леонид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760217300215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Стыбаев Серик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700501300169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Сутеев Мирамбек Исенович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731012402706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Тасбулатова Айман Мусалимова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870531350142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Тесля Константин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Тоо"Карабалыкская Сельско Хозяйственная Опытная Станция"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861017451183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Тухтаева Камилла Рафшановна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790702302035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 Константин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730407301260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Унгер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830623350452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Анотолий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Фишер Александр Давыдович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881224451083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Фишер Анна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720526350096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Фишер Владимир Давыдович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931025350237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Фишер Денис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470702350079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М. 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620130301242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Худайбердин Рашат Гафуриевич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Хужин Руслан Бариевич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951005350469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Жаксылык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780320350087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Цилинко Владимир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570319350147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Цыбарт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790212301463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Чепрасов Геннадий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550819300541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Черняков Петр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780417301353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Чимизгин Дмитрий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920413350589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Чумаков Григорий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460906350264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Касымхан Мурзалиевич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640311350476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Шарапов Марат Хаерзаманович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640119402499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Шарапова Амина Минигазиловна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681115300731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Альберт Ринатович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570901350309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Шильдебаев Адылхан Сергозиевич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700323400801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Шиманская Ольга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800121350150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 Василий Вильгельмович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990123350654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 Владислав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820711350389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 Руслан Вильгельмович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590217450043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Шуменова Елена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840920450356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Шуменова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720907350473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Шурыгин Александр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720707401177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Шурыгина Гаяне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801213350272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Щеголев Дмитри Владимерович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Яворский Виктор Марьянович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591127450235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Явтушенко Лилия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740820300478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 Муканов"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960925451821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"Гончарова К.Н."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881213450520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Иптемирбаева Г.Т.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"Асар" Шагиров Марат Джагпарович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640131401043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"Ермешекова С.И."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"Махмутов"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950708351209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Талгат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840823351162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Нуржан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761015300953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Булат Ауесханович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890824351434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Бауржан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591219450285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Алшембаева Бахытжамал Абдулловна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Мулдахметович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Кх "Альмагамбетов А.М." Мулдахметович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710310301051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Амиргали Тахтарбаевич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810618350580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 Наргалиевич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660502350130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 Тохтарбаевич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670810401165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Байданова Балкия Курманкуловна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670122300795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780422302834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Баянбаев Серик Бивитович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690727350487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Бейшеев Алик Тавалдыевич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730228300448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Боднар Николай Филиппович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740509399149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Брыляков Владимир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811105450560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Брылякова Юлия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580822300993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Бугаев Анатолий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600115450727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Зауря Нуковна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830325350620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Василевский Евгений Рафаилович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Ветчинников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521005401394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Валентина Ефимовна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701102401692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Гавниева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790127302347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Михаил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660109350362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Галеев Жаксылык Бимагамбетович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761105450559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Галкина Лилия Олеговна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660326300435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Гельмутдинов Раис Гайнетдинович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700122301365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Герасимов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530228301404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Гизетдинов Данис Камалтдинович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740102401359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Гильметдинова Раузия Галляметдиновна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591007300755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Гиниятов Фарит Азматович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640401350920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Глухов Сергей Афанасьевич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780725402729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Голосная Наталья Вячеславна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760324350654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Виталий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900221350115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780914301434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850802350786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 Есен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580606300688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 Серик Жумадилович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730813450649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Давлетбаева Алмагуль Гайпбергеновна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770603450268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Давлетова Айгуль Уралбековна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570402301467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 Ураз-Хан Куйшубаевич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850625350127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Держунин Александр Валериантович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680904300897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Держунин Александр Вениаминович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620104301141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Держунин Валериант Вениаминович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Дерий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Жаксыбек Дюсембаевич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711128400320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Дридгер Раиса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630810301151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Дусмагамбетов Серик Шарапович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520420350028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Душанов Кадырхали Амирович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830301351192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Егерев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900523350494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Виктор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780924350368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791201402952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Елена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680224450108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591121350058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Епанчинцев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900102400356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Еремкина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721030350578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Ерошевич Вадим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660214400829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Ертаева ИП"Дарина" Аманкеловна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880520351112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Ерубаев Канат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891205450727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Есентемирова Айгуль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690831401361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981211350207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Жетібаев Елжан Азаматұлы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660908301030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 Кайрат Калабаевич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590415300730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Житарук Александр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591121450535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Жукова Надежда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690715350372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Батырхан Укасович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811021350934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Рустам Бахитжанович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640731450436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Вера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790703450097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Гульжанат Каратаевна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711205301618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Жаудэт Хасанзанович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470523300496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Зеленцов Валерий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701213450228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Злобина Галина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480307400648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Зуева Валентина Кирилловна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621028301598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 Булат Жумагалеевич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650528301401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 Мендыхан Жумагалеевич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781021301869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Максат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710423450249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Гульнара Ахметбековна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730720350419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910830351285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 Ерлан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880528351196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 Нурлан Батырбекович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621119401152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Каусова Каншаим Тахтарбаевна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640513400434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Каусова Куляйша Калихановна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721219350545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Кокуркин Андрей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621110350531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Костылев Валерий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681118450304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Кунакбаева Алия Абильтаевна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Курбангалеев Ралиф Равильевич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910505350923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Курмангалеев Ержан Асылканович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640401450838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Курмангалеева Галина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650717401324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Курмангалеева Дамеш Абильтаевна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620507301182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Муратжан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Мурзабек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601106350219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Кухарчук Виктор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770706302003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Игорь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480222300431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Лященко Николай Ефимович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620129350037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Лященко Сергей Ефимович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940223351419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Мазитов Ильдар Радикович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660906350018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Мазитов Радик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750208350657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Мазоха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751209450235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Майорова Айна Токтамысовна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740205400807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Мальнева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640310300820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Маркеев Серик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460921350236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770121350519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Матюхин Александр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730309401096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Махмутова Калима Жаксылыковна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850702351275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Роман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650427350111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Абил Таскалиевич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751028450241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Мингалева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890803350789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Дамир Мухаметкалиевич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980622450823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Мария Олеговна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770504450597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Рауза Мухаметкалиевна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660512450479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Нурсулу Узакбайевна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750622350241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Владимир Фаязович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621121300535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Ербол Жахиевич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830723350822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Мухамедгалиев Рустам Есенгалиевич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661127300565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Нагашбаев Курган Нукович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740917350500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Нагашибаев Уразгалей Нукович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570317350156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Еркин Боканович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830222350670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Нурашев Ерик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660601450422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Нурманова Гульнара Муссаевна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811229350717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Айбол Сейдазимович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700912350219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Гали Кенжетаевич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840912350920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Борис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700207400963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Надежда Сельверстовна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610611400134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Приходько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651017301266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Пронин Евгений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820908351246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Пряничников Алексей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570101308428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Рогозин Валерий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820322351571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Анатолий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770918350511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Василий Евгеневич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550318300429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Иван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580619450542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930808450524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Зарина Бакытовна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641012300487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Серик Хайдарович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680208450300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Самратова Роза Кенжетаевна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621211450458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Саталкина Валентина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880724451257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Сейткалиева Айна Султангалиевна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690609350366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Селиванов Александр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730715400907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Селиванова Ольга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660109450190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Слинкина Мария Ильинична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530822450339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Загипа Баязитовна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820728350898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Гани Амирханович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940613351012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Евгений Ростиславович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610202301380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470105450298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Труфанова Валентина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730606350489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Туголуков Андрей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691011300519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Тукташев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820415351399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Тукташев Алексей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720910350589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 Ерканат Ермашевич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710419450089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Уманова Маргарита Климовна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520422300885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Темирхан Закариевич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620112301809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Файзуллин Даян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630303350817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Фахритдинов Марс 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940612350980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Федорович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720317300360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Хафизов Марат Миндиахметович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740703300421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Чукурнев Алексей 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580612350384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Шадура Виктор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661003350051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Асылбек Асылканович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520701450626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Фанзира Рахимзяновна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810514351088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900326350126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Шушанов Бахтияр Кадыржанович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520215450347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Юдина Анна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Босколь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711213450359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Юдина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711214401376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"Баимбетова Н Б"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780630350191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"Баканов Берик Куанович"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770519400760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"Даирова А.С."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880218350271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"Монахов С.А."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670722450353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"Монахова М.А."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930904350470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"Теницкий Е.Ю."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610125300790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"Шаматов Е.М."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971208350952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Жиембаев А.Т.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790612302165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Жузбеков Канат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601108301427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Кунешев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940317451208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Нугуманова А.С.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680216300321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Сутеев А.И.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 Мади 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840806451057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"Боз Жорға"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660926301475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Маралбек Укапович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910107450758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Абилпанова Кымбат Ермековна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650713450172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Абильпанова Нагима Амиркановна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740116301518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Акифов Имран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951212050218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Айсел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630930450416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Алимбаева Галия Касымовна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910826450291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Альтанова Гульмира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670328300507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Салимжан Закпаевич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Муратхан Сагибаевич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690629400925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Божченко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790721401502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Вакуленко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730802350365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Жаксалык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851213350618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Демидов Михаил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680901000336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Джулфаев 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920722001254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Джулфаев Сулдуз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921015350548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Досмаилов Даурен Оразханович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860615350850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Досмаилов Ренат Оразханович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631003450391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Досыбаева Сауле Куандыковна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881022450126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Елеманова Гульбарам Акимжановна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Болат Калиханович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750216350492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Даулет 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760501400027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Жалекешева Майрамкуль Баранбаевна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820803450663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Жахина Рысты Адылкановна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520213350101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Жузбеков Бакытжан Жанзакович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610325302249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Марзагалей Батыргалеевич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770809350211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930129350389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Канат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910105350215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"Абишев М.Ж."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"Исмурзин" А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670526450070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"Нысанова С.Т." Нысанова Сания Токтамысовна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541009300529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"Тулебай" Тулебаев Мухтар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870623451028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"Тамла" Сағынбек Айнагуль Нуртаевна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840605450294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Анар Хамитовна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800608302168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Тулебаев А.М.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800225350255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Жаксылык Умурзакович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571216350269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Адылкан Кенжегалеевич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721203350250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Кайрат Умурзакович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770702350150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Орнбасар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760101350627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 Серик Умурзакович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671027300315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Исимов Мирамбек Кадырбекович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650421300122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Исимов Ниязбек Кадырбекович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500911450054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Какимжанова Галия Смаковна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740314301683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Копанов Момыш Молдабекович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750708301349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Кропачев Михаил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570120450121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Кропачева Ольга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590324401601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Кунешева Сания Бигельдиновна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710129350115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Кусулбаев Нурлан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660826300919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Магамбетов Ербулат Зулкарнаевич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610911401585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Матюхова Елена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751026350393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Сагандык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710719300829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Медеубаев Ерлан Салемгериевич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740129301539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Мухамедрахимов Мурат Сейлханович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Айдархан Ауесханович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630520350639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Сержан Серикпаевич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870315350524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Амир Хамзаевич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620303450069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Хамза 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680801350108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Вячеслав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660328450171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Гульвану Даутбаевна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631123450174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Сафина Оразбике Иртугановна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590703350039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Галимжан Укасович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661017350484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Суенбаев Галимжан Тулебаевич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Суенбаев Нагимжан Тулебаевич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740417301099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Сутеев Кайрат Исенович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720528350106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Сутеев Талгат Исенович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781220450082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Сутеева Жамал Есекеновна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650522350118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Даулет Уразбаевич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681230350149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Берден Аргынгазымович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700204350225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Жаксылык Аргингазинович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660219450347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Бахытжамал Жетписпаевна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680421350114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Берик Байдрахманович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931228350131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Сакен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231240024271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"Бурли 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701025401406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Токарева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691213400227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Токкужина Гульнара Сейлхановна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140440021956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Табыс-Агро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730325350637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Тулекеев Ерик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680518301123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Уманов Федор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Талгат Айтбаевич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750102300763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Хамдиев Жаббар Пулатович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700116301104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 Жумасултан Изделеуович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821130351203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 Максут Алмуханович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801029303314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 Медет Алмуханович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910526450270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Шакибаева Куаныш Мараловна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870413451353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Шалапанова Оксана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550101451876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Шамсутдинова Танзила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650715401204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900716351104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600704450342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Штангеева Надежда Кимовна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Шукеев Бахит Сабиржанович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750502000799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Элчуева Аида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711013450460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"Байдавлетова К.И"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670103350577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"Гасанов М. 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"Кисиков Есенгазы Сейтжанович"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891224450969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"Мукеева Айнагуль Толепбергеновна"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740104350372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Абишев Б.К.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820516450811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Атыбекова А.С.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810807350479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Аубакиров Е.А.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780407300806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Аубакиров М.А.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Ахметов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860522350429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Беркимбаев Ж.Б.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720101317370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Беспалько С.В.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800131350175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Ергарин С.Е.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790503301045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Иржанов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840614351097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Кашаков А.Г.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880805450348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Лютая И.В.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930204350613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Савченко В.А.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871018350790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Тасанов К.Ш.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900914450763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Теницкая Е.С.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750711300178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Хасенов К.Н.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660725450348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"Колпакова Елена Алексеевна"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"Алдияр"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761216350229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"Есенов Е.К."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570709400058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Айтжан Ашимовна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580725350225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Максут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660320450207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Авраменко Галина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700422302324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Агдавлетов Еркен 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770507301767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Аджабаев Берик Сальвендыкович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911223450107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Акдавлетова Мадина Есенгельдыевна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980825350525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630715400460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 Ирина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710721400986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Наталья Гермоденовна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721213300605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Марат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871201350299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Альмухамедов Амирхан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Альмухамедов Каиркан Байканович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661129350067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Андросов Геннадий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870515351331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Канат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540603300743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840205350401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Асет Есенгельдиевич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800409350334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Серик Есенгельдыевич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850303451103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Гульнара Алингереевна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580422301081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Аяган Умиткалиевич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910128451493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Баженова Оксана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971201350280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Жанат Салимгереевич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910823350457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Байканов Рустам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831201450030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Баймухаметова Ирина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541218300505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Берик Минайдарович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860101351606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Байтубитов Жаксалык Хасанович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830416350526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Ербол Агибаевич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630428300840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Д. 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850625350833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Бекболат Оразбаевич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670211300749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Бекмурзин Токтарбай Жылкибаевич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760602450528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 Людмила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811119350134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Сайран Исмагулович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801213301125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Болотин Анатолий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550223301519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 К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861104450237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Вероника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620401302471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Велин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690318400790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Гаязова Ильшат Айсиновна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831002451433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Головкова Оксана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981223450526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Ип"Дейнега"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660722401703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Джусупова Алия Тюлебаевна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710207301963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Ерлан Темирланович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741223401777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Досщанова Асия Шыныбековна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970503450414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480726350140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Анатолий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710117450483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Дюсембаева Калима Тюлюбаевна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860425350332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Ердосов Мирам Даутович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731029350108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Сырымбек Турганбаевич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850929450664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Сауле Бикназаровна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850613350888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Азат Ахмедович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630412400413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Жулаева Айзада Асылбековна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470624400451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Ердаулет Ильясович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771103301238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Кайрат Ердаулетович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570626350374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 Салимгареевич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911207350193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Ермек 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520626350236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Изотенко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890412351246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Ильченко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670311400927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Исанова Гульнар Галимжановна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480108399014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Исмуратов Салим Таскалеевич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710512450212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Кайралапова Сауле Тохтаровна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010241002545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Карабалыкская Районная Ветеринарная Лаборатория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560509301497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Каусов Чингисхан Калимжанович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610520350299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Колпаков Сергей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780826300676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Беркин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800719350305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Жасулан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621202300046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Коточегов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670410350678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Куздеубаев Батыргали Катранович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861230350414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Кунбатыров Альдар Курмангазыевич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560903450146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Кургамбаева Сауле Мухарамовна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750720350551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Курдюков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740318301526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Бихиткерей Бахитович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550918450087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Кутыбаева Бахиткул Бляловна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721205399056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Кучитаров Дамир Зарифуллович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950812350652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Қияс Ақжол Қонысұлы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590426401478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Ланцева Лидия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740517350259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Леонид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710223300754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Львов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731018301576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Ляшко Виктор ФҰдорович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651109350135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Магамбетов Булат Жаныбекович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680803301132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Магамбетов Жаслан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920324350456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Магомбетов Евгений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910226451139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Надежда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750805450639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700227450211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Махмутова Гульмира Умурзаковна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920621350758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770504450597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Рауза Мухаметкалиевна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420902450063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Мукатаева Кондузаль Байдараковна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730106300652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Сапарбек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700814300081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Талгат Шыныбекович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860117350299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Нагорняк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620124301824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Наимбеков Мукан Избасханович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841001450687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Нуралинова Дамира Уразбековна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Актан Жумагулович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771113300899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Маралбек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770929301682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Нысанов М.А.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770929301682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Максат Адильханович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770713450286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Озарникова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811004350446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Амирбек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590613350575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Асылбек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850315350491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Рисбек Амандак --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600516300724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Рудольф Александр Адольфович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490712400691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Ряписова Антонина Стефановна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611127350364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Анатолий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910515451536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Садчикова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660307350061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Сактабергенов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860515300236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Ержан Риспаевич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770513300464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Миршат Жумагазыевич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870308350794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Сатвалды Каержанович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540218350112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 Каратай Абдикаримович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660919350306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 Сеелхан Уразбаевич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790929402442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040413650434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"Сиитова Д. Б."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740612350255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Танылов Марат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940127301391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Таспаев Олжас Нуржанович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881118350499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Теницкий Виталий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Теплов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670610400427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Тлеубергенова Кымбат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190540023816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"Poultry-Agro"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760724301408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Нурлубек Жемагулиевич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861008350467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Тукпаев Жанат Жомагабекович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780316302243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Максут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Арман Мендыгалиевич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500106300724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Мендыгали Капашович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800221350203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 Владимир Исламович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740623450291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Туянова Асия Каирбековна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900626450480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Тюрина Анжелика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560720450357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Убей-Волк Любовь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630710350245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Утеген Алдашевич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710206350242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Утесбаев Кайрат Акатович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550309450343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Хананнова Лидия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811112351203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Анзор Хасанбаевич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900507350605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Цыбарт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670921350240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Чебанов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810406450900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Шакибаева Салтанат Кенжегалиевна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930830350131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 Амир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701102300777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Штольц Юрий Филиппович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Шынуар 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"Жатиев Ж.А."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760803400227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"Муканова Г.А."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820414350602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"Тобыл"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800818300331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Бекзат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790227302003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 Саламат"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810818450386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710312301290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"Волохович Александр Васильевич"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811024350653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"Кузьминых А.С."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771217350167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"Раев Т.А."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710307350083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Еркин Серикпаевич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601003350328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Халит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930923450470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Акопян Маргарита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640224300774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Касымбек Базылжанович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580528401054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Амаев Игорь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670313350432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Амамбаев Айдарбек Мурзабекович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730422350302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Амамбаев Бекбулат Мырзабекович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690621350163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Амамбаев Галихан Мурзабекович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760909450255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Амамбаева Лаззат Нурлановна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751012450650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Арсланова Анзира Тимерьяновна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720920301436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Байтубитов Мендыгали Хасанович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Бакчаков Аманжол Исатович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510304300366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Биржикеев Мукат Молдашевич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680704301293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Бисекеев Ерболсын Иманкулович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570403300424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 Валентин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780514401753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Бунина Екатерина Рустамовна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800607450416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Бунина Оксана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650504350368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Серик Ердусович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Тюребек Ердусович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630513300991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Велин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Венгеренко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681108350155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Вигель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630409350229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Вигель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900915350227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Владислав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430115400813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Галуза Лидия Романовна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661109399010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980429351041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Джони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820318050047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Головащенко Иван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711009400650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Горобец Галина Антоновна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570225301257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Диков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760101303645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Салимжан Хасымбекович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600403401299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Елынко Любовь Мирославна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811118450948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ЕрҰменко Айнагуль Касымбековна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830503350975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ЕрҰменко Валерий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620115450245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Ерханова Любовь Абильхановна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630917350307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650913400798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Татьяна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761008300925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Казанбасов Жуматай Кабулович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640522350582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Картавый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570401301520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Картпаев Рамазан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Эдуард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611110301135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Иван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890929350873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650730400852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Файруза Муллануровна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550509301792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Колесенов Жамбул Дюсеналиевич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840321351044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Колесенов Канат Жамбылович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781122450397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Колядина Анжела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700829450521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Копейкина Инна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900120350225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Короткевич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740311300768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Котельников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530819350267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 Салауат Сагадатович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700804350231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Андрей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671124350577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Куйбагаров Асылхан Жантлесович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940215351079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Куйбагаров Бауржан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640909300639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Жомарт Кенжибаевич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600525350784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680307400392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Мирошина Лариса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560520401483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Михелис Роза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930302350923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Мицих Денис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731016350553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Мусиенко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531223300848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Мусиенко Николай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771009301633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Мусиенко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540715450428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Мухутдинова Мадина Ризетдиновна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890606350887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Носарь Андрей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590615301796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Шымболат Серикпаевич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691026450178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Жанслу Сабиркановна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590819401593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Райхан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681028300451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Пешкин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610730350508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Подгаец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710127401678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Пузанова Людмила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690623300910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Радзиевский Петр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890825450170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Екатерина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530228400501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Кулянда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610513450485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Назипа Адыльбековна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801210350226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Арман Серикпаевич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700125300135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Стахолюк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740706350533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 Жаксыбекович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680226400709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Суюндикова Алма Маршаловна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840321351064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Табункин Максим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610207401909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Тимербаева Кенже Абувна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540108300683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Тимирбаев Толыбай Абувич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940331350814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Геннадий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000140003235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080240001910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"Карагыз"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510602301364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Тютюник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710417450721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Алмагуль Байжановна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860617351532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Фетько Иван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990907351298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Хуснутдинов Влад Радикович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560220301595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720624350514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Шалтыков Жаслан Алпысбаевич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650417350266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Шапошник Владимир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920830450641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Шмелева Юлия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610628400494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Юханова Варвара Морецковна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630411400478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Юшкова Антонина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"Светлое"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Нуцынбаев В.М.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Гусев В.А.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Аккисиев Нурман Джантасович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 Алексей Уралбекович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Актанова Любовь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Актанова Наталья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Алеханов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Алеханов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890426451378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Антоненков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Антропов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590916301217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Антропов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630829300902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Аржаникова Мария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870927350462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Асельборн Елена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890426451378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Балакин Александр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650528400041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Балакин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790810350317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Беркеев Ерлан Ирканатович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520421350132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Бермухамедов Жаслан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580516350174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Бермухаметов Бахытжан Раимбекович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680922350405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Блошенко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780103300437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Бостанбаев Еркен Миртаевич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770117350170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Брегеда Евгений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920606450148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Брылева Тамара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791126401332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Бухарбаева Гульслу Орынбасаровна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730922350182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781015302399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Нурмухамет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910717351356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Вандер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811016350481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471206350045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Андрей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750428301695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Виденин Алексей Михаийлович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561130350293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Виденин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660603300024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Волошенко Юрий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430319400015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Виктор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760730450485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Геннадий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750101350586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Ирина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930605350207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Максим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840611350270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Гайслер Федор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Гордашевская Ирина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Гордашевская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610308302365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Денис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741107350351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770328301338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Дусубаев Амиржан Эрсаимович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730309300814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Дусубаев Олег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760403300345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Дусубаев Эрсаим Буртаевич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850806451346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Евченко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020218551056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950206350291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Елыков Валерий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670302450499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Еремина Анна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850128450540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Жуанышпаев Нурлан Скындарбекович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870317350743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Закопаев Виктор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810627350807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Закопаев Алексей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Закопаев Петр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760901350973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Зуева Светлана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460124350035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Людмила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770407450460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590312300057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Батырхан Айсултанович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870202351367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Мырзахан Айсултанович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930215450590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Тимерхан Аисултанович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910103350402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Анастасия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760307350607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Досмухамедов Е.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890922351586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Кукурова Гульшат Мендагалиевна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660701350648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Амантай Тияшевич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750713450609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Кабанов Анатолий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650105450652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Кабанов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810102350067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610103300847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Клуниченко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580101354631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Ковалевская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520929300039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Кротова Галина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890309450442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Куля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850708350745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Купенков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840520451409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Курманаев Жоламан Жумасситович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620314350499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Курманаева Айгуль Акатаевна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Дюсенбек Бахитович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810205350535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Кускулова Батима Жамбуловна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481205300471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"Ибрагимова Гульсым Бахчановна"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740701301344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Сапен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780310450207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Лавыгин Борис Вадимович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830825451277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Лавыгин Дмитрий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740415350036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Магамбетова Мария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550103300876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731105350507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Виталий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750130401017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Амиржан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610916350688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Мелехина Мария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960628450829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Минаев Виталий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680807400043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Минаев Владислав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711225400813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Минаев Николай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610509350348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Минаева Нина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850628350265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 Сергей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801124450087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Морозовская Галина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830329450639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860125350064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Виталий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Нейфельд Вера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920711450763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Нейфельд Игорь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780212350109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Нина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011207550960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Нуцынбаев Владислав Мавлютаевич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580212301159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Перваков Александр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780630400607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Пилипенко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600608300040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Пимкин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680301400062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Пимкин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640910300025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Писюков Сергей 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540822350235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581206400058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870517350235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641016401116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Подолян Людмила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610204300046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Подчередников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690813300051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Подчередников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850706350279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Подчередников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630419350075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Подчередникова Ирина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761225350228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Покинь - Соха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530104300015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Покинь-Соха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840326351359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Реклина Евгения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810101351313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 Анатолий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501103300027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 Игорь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620221400027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 Константин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590110350878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Рослова Ольга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550110300656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720228350571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Саплаков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750201450576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Вадим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680808350554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Павел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670102300092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Валерий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911130450677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790520302541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Стретинская Евгения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990901351116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Суховеркова Елена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971104351033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Тайлекбаев Серик Ганибердевич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781031402332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Тимохин Андрей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780806402709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"Сана-Агро"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720326300032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040411551089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Утибаев Жуматай Сагандыкович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830111350964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Утибаев Сагымбай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601121300185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Утибаева Вера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620219450697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Утибаева Гульмира Ильдусовна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780704402665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Утибаева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851112451257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Фомина Виктория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701024301107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Харанеко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730418300024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Харламов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980440002012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Цыганов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780628450177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Цыганов Анатолий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871123350721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Цыганов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840303351492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Цыганов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650513450442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Цыганова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910131450095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Чеченова Светлана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790719403321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Чистякова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990408451122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Шагаев Сеилхан Жазитович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561002350075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Шарафигийн Нафих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690913350051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Шибаков Александр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880109351059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Щербанев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740522400972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"Акбаева Н.К."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640423300469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"Заман"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840416351196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"Астам"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"Валиуллин Рашид Рахматуллович"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700218350216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"Нуркешев Аскар Амиржанович"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Сапар 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630507350102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Женис Ахметбекович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890908450062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Абдулгалиева Гульнур 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420325350239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Жаксилек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720826301475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Марал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650722301187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Сийткан Бахытжанович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850521350927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Азамат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660816400475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Галия Ахмеджановна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880507350956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Евгений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011222551039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Алланбаев Аманжол Кенесбаевич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730914301247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Еркин Жанашевич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661103450120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Альмагамбетова Айман Серикбаевна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620626301289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Амколадзе Гурами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620519450539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Апенова Галия Бекмагамбетовна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040303551755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Мердан Реджепдурдыевич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580101400847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Альбидак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581121401361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Бибигуль Кужековна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650206300571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Марат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720101351539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Руслан Ерболатович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040513551608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 Данияр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740901402232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Бакубаева Диана Оразаевна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911123450567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Бакубаева Зина Мешитбаевна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761204401271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Бакубаева Марям Кинжитаевна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570328300506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Буранбай Хайроллович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610723301145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Алтай Назармухамбетович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581227450346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Марьям Абишкадировна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940216450181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Бектемирова Анара Бисембайевна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650908450490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Татьяна 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610410350746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Асылхан Тимурханович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630420350685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Аумхан Тимурканович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Берик Оралбекович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680806300765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Мурат Оралбекович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751212402162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Букаева Айгуль Ахатовна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750529350206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Булатбаев Багдат Жаксалыкович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Булатбаев Жаксыбек Такесович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520310350139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Серикбай 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Токтар Турсунбаевич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900922350552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Грызунов Илья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681019350191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Нурбол Абильсарович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710509350468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Дозорцев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630503450444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Дюсембаева Гульсун Каленовна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641109301204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Кенжебай Кабаевич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760404450600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Ермухамбетова Карлыгаш Тактаровна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690401350206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Ерсалиев Алтымбек Алдабергенович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710102350336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Ерсалиев Мейрам Мулдашевич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890719450520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Гульвира Кайыржановна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730615450622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Етекбаева Бахытжамал Жакуповна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671011300348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Мереке Мендыгалеевич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751122300399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Амангельды Амергалиевич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720726350182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Жангельды Амиргалиевич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600510350718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Мурат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741231400316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Жакиева Галия Ешкеновна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400801301660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Кушербай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780112302571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Нурлан Кушербаевич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761017350524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Сергей Сайлаувич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760128450284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Амина Кушербаевна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731016401452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Анар Сейтжановна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830506350317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Ерлан Мендыгалиевич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650507350097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Лаик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740411301105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Мурат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861130351012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Асхат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Алтынбек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770624302098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Сапархан Жайлханович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800506450249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Галия Мурзагалеевна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601225450541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Жумобаева Соуя Жакуповна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770206301969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Талгат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971229000077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Ибадуллаева Жазира Сиражиддиновна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600117350375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Илиуф Жаныбек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830302351108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Мухамеджан Касымханович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830614451170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Назия Жарасхановна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Амирбек Жаксыбекович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730911300718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Арман Асылбекович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670415300718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Жаксыбек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880516450387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Жалгасбек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Кенжебек Жаксибекович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670509400884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Асыл Жуматаевна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830211451070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Шынар Акановна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640612350303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Каламбаев Амангельды Хусаинович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780406450338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Калпаков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370811350126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Сандыбай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800213450187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Жанара Зайнуллаевна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710610300807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Кинжибаев Бауыржан Мурзатаевич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660211000222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Колпаков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710126400614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Колядина Алла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661223350305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780719350303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Кропачев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670513350380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Круповский Олег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730908300484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Кударов Салимжан Каримжанович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930426450627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Куздеубаева Дина Коншпаевна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710603401685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Куздеубаева Сакан Мурзалиновна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620805450612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Любовь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800827350525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Берик Косенбасарович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Культаев Сапаргали Жусупбекович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Кульшманов Куаныш Таженович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790908301849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Куржуков Аблайхан Иркишевич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640715350125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Куржуков Марат Кужахметович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841123350786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Липеев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900212350877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Асхат Конспаевич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530115301281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650805450073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Мекебаева Гульнара Каленовна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630827350529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Мулдагалиев Акылбек Жакупович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550820300676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Кушербай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601015300357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Мурат Кайрашевич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631023301205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Касымбек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030302550254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Елеман Бауыржанович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630111350497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Вячеслав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660719450375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Нуранова Агайша Хусаиновна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591111301213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Булаткеш 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710929350243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Бауржан Амиржанович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660828350024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Берик Бакиржанович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590303350511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Кинжегалей Муханбетгалиевич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720627300970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Нуршатаев Арман Курганович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Азамат Султанбекович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750602350807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Ермек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961010350361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Медет 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870412450835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Пермякова Ирина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031023551645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Полуянов Иван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691201300780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Асылбек Рахметоллович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910520351001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Бауржан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760127401687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Роде Любовь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771214450464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Роде Светлана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610528450457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Рыбалко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610122301089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Сагандиков Кайыржан Магузумович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570831350110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Садыкпаев Тимерхан Беркутпаевич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760814301378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Сапар Оразаевич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630602450393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Семизбаева Батима Жумагазиновна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630309300655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Ситенов Алтынбек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900428350448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Ситенов Максат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821201351497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Скоробогатых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940210451385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Скоробогатых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510813350230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Солдатенко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671216350272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Аргынбек Тургунбекович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570705401292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Ташлыкова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500221450039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Телягисова Сауле Молдагалеевна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210240021528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"Астам И 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660508450209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Жанат Капаровна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010140002388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"Новотроицк-1"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781125350248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Тугаев Руслан Байбатырович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780104350331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Тумандеев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661228401905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Турлыбеков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930918451283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Турсунбаева Аймереке Дюсембековна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741013400063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Уразова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740901404189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Утемалиева Айгуль Биссекейевна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690819300282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660909401042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630529450367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Елизавета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881110450233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Оксана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730507300315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Куаныш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780817301962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Руслан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Шайхисламов Канай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780718301538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Шалдебаев Талгат Батырханович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641008301493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Нуртлеуович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890918350111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Эльяр Рафикович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691022300410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Шутаев Жандаулет Кайралланович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650909350210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Шушанов Кадыржан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930523350975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Шушанов Сагадат Кадыржанович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630322300993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Айкадамов С.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640828350447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Кайрбек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581020499066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Бакаев Н.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830313350823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Бакчаков Талгат Жангабылович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840807351333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Алимбет Хабибулович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711022400384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Бермухамбетова Кулзада Салаватовна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720728350524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Битенов Кайырбек Аблайханович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880106450942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Бримжанова Бронислава Мироновна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830709351258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Готфрид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610710350251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Деревенчук А.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620205401098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Дубенецкая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840913351479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Дудчик С.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550102351042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А. 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С. Ш.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620731350525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591201301857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Жултаев К.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650608350521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Сапабек Анушевич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770321401623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641128400940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Роза Сапабековна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700807350199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791206450305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Зарубина Любовь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610801350226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650719450274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Иваненко Ольга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660713350198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Илюсизов А.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831201351518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"Хасанов С.Б." Хасанов Серик Бахытович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Тулебаев Рашид Нуржанович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690428400739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Кажанкулов Б.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790409302479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кажмуратов Ренат Шембулатович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810607300683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М Ф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581220450100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Ш. З.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Койайдаров Марат Львович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661018400915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Койайдарова А.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690515350028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Е.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390913400603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Маленбаева Ж. Г.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Н. 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820615451401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Алена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581021300958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Раимбаев А.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690723401552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Скумин В. 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610720350107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Сукбасов Бауржан Амиржанович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620917450502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Тулебаева Гуляим Алкеновна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750917350116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Туркенов Жангали Ромазанович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730602350695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Ерик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"Адиль"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700822300481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"БОЖКО В.О."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600508450446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"Кермек"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670327450495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Авилгажы Кулай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800411350157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Жанат Молдахметович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800724302109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Аккерман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630925300614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Асельбек Султангазиевич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700113450112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"Аманбаева Гульнара Кенесовна"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610105350728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 Аней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830505451188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780817399011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Болатхан Аскерхан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710408350380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Веричев Павел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620803301230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590208350404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Давиденко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840506350943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Сергей 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900707351105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Духонин Евгений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660702450431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Духонина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840721350962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680101304150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Журунов Турекан Бисембаевич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670214450272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Исхакова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580909300318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Кадацкий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650104300397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Кириленко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780901350451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Климко Анатолий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830718451186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Климко Галина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400212400568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Королева Надежда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720703450596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Красницкая Татьяна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680326300479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Литовальцев Алексей Ливерьевич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940914451134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Лютая Галина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651016400358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Лютая Галина Жарбуловна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890206450790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Лютая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760811350706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760825450590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Молчанова Наталья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690829450498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Морозовская Любовь Христиановна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620723350432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Москаленко Михаил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900911350979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Николаенко Владимир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700119350525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Проскурняк Степан Романович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820523450601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Сейткереева Татьяна Сабиржановна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870725350345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Силенко Андрей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630109350307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180440006018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"Есенколь 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210240026965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"Лесное СК"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570118450259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Тэвс Лина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870102350388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Целиди Юрий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620622450479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Чербунина Нина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640905450065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Шитц Елена Романовна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490525301617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Шишимбаев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771022350038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Шнейдер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731219450058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"Каац Владимир Александрович"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770214301269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Малимбаев М.Е.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620101307739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"Иванов"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591025301543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Городецкий И.Н.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700104300031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Авдеев Олег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920212351316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Арман Гомарович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611116400949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Мария Касымовна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810418350325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Бахыт Амангельдинов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901020450895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860712351211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Бардаков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650414350399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Безбородько Иван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930526350743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870523350525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Илья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650328450497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Богданова Наталья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700124350106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Бойцов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790315350547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Булдучаков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740917450438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Велиева Людмила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590313350405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Вигерин Иван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670112301025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Андрей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601001350357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Василий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750907301400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 Олег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910717350534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Вунш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651128400911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Вунш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610511350120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Гаммель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660101306470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Гаркуша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870607450032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Герасимчук Анастасия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670916350143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Герасимчук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731211401056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Герасимчук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780501302724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Герасимчук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741031450632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Голубцова Наталья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730410350572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Горбов Анатолий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800420400807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Грюкач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910226350184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Дейнега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841207451023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Дейнегина Екатерина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790110401471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Дейнегина Татьяна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680116401898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Дисаенко Ирина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770909350245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840306451306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830318450946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Дудко Алена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670805401138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Марина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590606350428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Булатбек Нуралович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580321300301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Зайков Анатолий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700101404232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Зайкова Нина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790205350043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Зубченко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570514301228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Зыма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660213300480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Алис Нурмухаметович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740215301000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Марик Нурмухаметович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841209451222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Игуменова Елена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891015450883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Игуменова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711013300666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Ишмухаметов Рустем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Каац Валерий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920721350632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Керим Бахтанович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651116401479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670624301297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Серик Тастемирович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701004401411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Ирина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760115301526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Классен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721107401643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Князева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970605450548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Карина Айдарбековна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791009302020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Евгений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031224651515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761103450499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Любовь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700426401007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Конева Гульбану Жанкельдиновна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780525300997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Кочубейник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700522350117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Кудрицкий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611206350046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Кудрицкий Петр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890722350243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Кудрицкий Юрий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521118400118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Кудряшова Анна Фридриховна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870609450579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Кудряшова Евгения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710601400399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Кузьмина Наталья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920424350549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Куропятник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740407450455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Леткеман Светлана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760815350689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Лунев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781019350172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ЛунҰв Валерий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980128351261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Лунев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880426450506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Лунева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531013400783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Лысая Софья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901005350381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Игорь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820927351154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890921350512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Виктор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780630302131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670719300364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Лысый Петр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830805450359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Маленко Инна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670309450328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Маловечка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630101451080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Мамровская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700814350177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Мартышко Сергей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580704300442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Масальский Борис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690703350139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700327350279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Монжос Вячеслав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641122400134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Муртазина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700918301392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Нейденц Александр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770320302045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780512302239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Панчук Валентин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840909450564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Панчук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720312350191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Парадовский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730426401598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Парнева Наталья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650101350842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Перов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681109400844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730628350250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Породовский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691205301245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Похабов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711107300313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Прецер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770504450379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Радько Лидия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740413401023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Ровная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640320301417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Рубан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590711300323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Рубан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831123350378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Рудоманов Евгений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630505450247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Рябоконь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831121450165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Сайпенова АлҰна Айдарбековна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700703401270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Сайпенова Татьяна Айдарбековна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820715350926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Сахоров Виталий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610708400984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Семенова Марина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740107301013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530923350331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Солопов Анатолий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670118401547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Соседова Лариса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730101402678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Сытник Тамара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950914450722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Тиссен Галина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920331350444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Тиссен Яков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680506300388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Геннадий Нмколаевич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720322400403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Надежда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700419401059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711102401545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Тливова Кунсулу Бисимбаевна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070140008685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"Тогас- и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610417450611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Тямоло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640409301074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Фаст Петр Альбертович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630813300497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Федоренко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981009450601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600426350533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 Михаил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881210450435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Холодник Диана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830511450519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Хуснутдинова Асель Калмагамбетовна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980828350249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Шпак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861123350452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Штраух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690328400468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Шумилова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660709300863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 Александр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680801302138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 Леонид Леонтивич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660902350244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Явтушенко Александр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660803300606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Янич Анатолий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810714350245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Янич Данил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581023401219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Янич Любовь 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950708350796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ИП"Дастар"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"Дагиев Мовлди Зиявдинович"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"Султанов Калыбек Алиханович"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760316350284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Гриценко О.В.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540808350259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Айкенов Теленберди Мункенович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780309401634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Айкенова Лилия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860220350020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Альшевский Анатолий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820212350037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Альшевский Виктор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930907350279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Антоненков Евгений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800513400191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Антонец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760508450676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Арнольд Надежда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771123350334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 Александр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741031301415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Байметов Игорь Афонасьевич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670118400264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Балаклеец Светлана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821209450904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Балгужина Алия Есимжановна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890822451102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Банзен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660206301490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Банчужный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801123301522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Банчужный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870427350890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Серик Анбарбекович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620215350807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Анварбек Каримжанович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760117350089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Марат Карижанович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630105301882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Василий ФҰдорович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670614450445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Бончужная Лариса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800927301520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Вигерин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830113351517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611024300497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Волощенко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720213401558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Гардер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810327450684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Гардер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760814401522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Глущенко Инна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691007401304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Глущенко Ольга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600613401250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Голивец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661129450152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Гончаренко Лилия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610118450319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920506350970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741216300645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660930300479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940115450975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Людмила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760622450250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Марина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791107450159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Дюрягина Татьяна Шаймухаметовна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541017450159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Евсеева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530224300503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810301350359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Марат Уразгалыевич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840226350268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Талгат Уразгалыевич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780829350321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Завалинич Евгений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760713301537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Завалинич Павел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620329400381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Зеленова Галина Гавриловна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700425300949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Зоненко Геннадий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870820351578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Геннадий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750827401086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Имамбаева Наталья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560828350172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Кайниев Евгений Шамтиевич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861230350226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Келлер Евгений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790410302533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Кипка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591124401588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Кипка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621218450397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Кисиленко Лариса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630312400437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Клан Валентина Гавриловна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831210351190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Козлович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850802351259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Козлович Олег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640219450551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Копытина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670113300588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Красняк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690305301107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Кударь Анатолий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831028350361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910418350425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630325450348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Наталья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841123350508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Кутлимбетов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810611400700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Лагутина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740817301182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Литвиненко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791114301757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Макей Дмитрий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780812302001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Виталий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720101351529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860825451183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Светлана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620318450259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Мандрова Елена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600725300909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710413350525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Моос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550101399329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Москаленко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680329350184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Аблай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790517401236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Никуленок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620925350133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Каирбек Тимошевич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671030350050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Мерген Темошевич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771110300446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Опанасенко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751117300669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Орымбаев Александр Амангельдынович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780701301058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Палагутин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560302350023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Палагутин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751012350486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Панчошка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780312301606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Панчошка Игорь Владимерович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791027450243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Панчошка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680316350202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Паршута Виталий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Паршута Леонид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651113401016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Плотникова Светлана Леонтьевна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661115450285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Погудина Татьяна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790413450259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Престель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Радул Вадим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921209350800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Рачко Максим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711219450361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Рачко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780516402861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770707301000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650729450279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831214451199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Садчикова Вера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710903350599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Сатурин Олег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660304499054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Свирепик Любовь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610102350642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Свирепик Сергей 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840128350999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Скаскевич Виталий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890627351126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Жаслан Фазылбекович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750123301200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Тацкий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791025302434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Ткачев Павел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"Агро-Торо"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660919399031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Тороян Арсен Рафикович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850414350093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Тошин Вячеслав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Нурлыбек Нухкериевич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770215400768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Ушакова Елена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780707401980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Ушакова Светлана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501010400870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Ушакова Татьяна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590301451107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хазимухаметова Антонина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650602350467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Хомяк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810106350557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Цимбалюк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840115350591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Цимбалюк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741119300579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Цимбалюк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810106350567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Цимбалюк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910821351197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Цыбуля Виктор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800530350604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Цыбус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830125350782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Чебанов Анатолий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560806350152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Чебанов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670702350080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Шван Александр Робертович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850528350737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Эйрих Яков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930701350417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Яговдик Антон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641214450418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Яговдик Вера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901208450708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"Esengali"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690109400893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"Аюпова Г.А."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820404350945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"Волков С. 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"ДЖАББАРОВ Аловсат Садай Оглы"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760714350441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"Ергарин А.Е."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850325351127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"Ергарин Н.Е."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890705350469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"Кужаров Максут Ажигалиевич"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941205451073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"Рустам и Лена"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981127350397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"Сатпаев"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030317650966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"Сулейменова М.М." Сулейменова Мадина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900703351361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"ЧУЛАКОВ ТАЛГАТ СЕРИКОВИЧ"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931205451021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Акибаева А.А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871231450130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ПРИВАТ, Сатпаева Жазира Елубайкызы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590725350237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Сатпаев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910610450366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Шандалинова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740622300015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"ДАМИР"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730415300563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"Жумакуль" Еспулов Батыржан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550417401372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Абдыгалыкова Марзия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680318350095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Аглеулин Альберт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870123451043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Аглеулина Инна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930107350458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Аглиулин Артем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891102350979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Аглиулин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771228303006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Аглиуллин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770507301767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АДЖАБАЕВ БЕРИК САЛЬВЕНДЫКОВИЧ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680723350275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Айматов Жумасултан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650328301610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Алибек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820107450878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571019450402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Надежда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901027350212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Аралкин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740303300704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951010350338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 Самат Кадыржанович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750501300534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Мирам Иртуганович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731110300459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Амангельды Заклаевич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651210400500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Закира Закпаевна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700824400489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Асхарова Альфия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641021400036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Асхарова Гизат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620305450565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Альфия Кинжагулова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710727401015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Ирина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990201351399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Ахундов Дамир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860729351581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Бабин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500508300492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Сайлау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900514451251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Баймухамбетова Зулфия Сабиркановна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730526400602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Байрак Надежда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780809302372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Байрак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811102450049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Батуева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680724450425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Баширова 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820911350298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Бахытбек Амербекович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630106350182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 Есмжан Жансапович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640524450301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Белоброва Светлана Тыштыковна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540321300156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Белоглазов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800413401314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Белоглазова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810807351328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Беляцкий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790322300995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800505301209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600501403307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Тамара Михаиловна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780827301719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Бердыгужин Азамат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920902350666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Мерхат Жуматаевич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650625450114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Бикмухаметов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700320450663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Билецкая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940504351080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Билецкий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730503350351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Боженко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890317350648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Болдарак Семен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810920450231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Ботева Екатерина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811009350572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Браер Алексей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660607300353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Бутенко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760226450534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Вакулюк Людмила Ярославовна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710924450718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Вениченко Алена Геннадиевна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830913350954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480610450433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Виноградова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630909401265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Висляева Лиза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630124350418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Возмитель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830712451044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Галеева Виктория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Гасанов Валерий Сардарович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671028300886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Глазков Николай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611227450502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Глушак Лилия Эрвиновна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730701450580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Гнояная Ирина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870701350671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Годлевский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630220350668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Гордок Юрий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671003300750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Горяк Павел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770123450308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Дамер Ольга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660909300256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Деркачев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540825300740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Дешко Виталий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721114350168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Джакаев Серик Бакитжанович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530621450247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Галина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Бахытжан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621105300845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Дроба Виктор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840823350045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Дроба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640616400830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Дубовская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650119400791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Дунаева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721019350131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681010350261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Духно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Евстифеев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600510350183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Тасбулат Азмжанович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710922450462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Есенбекова Тамара Айтжановна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760116400590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650520301119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640920401257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Жампеисова Лидия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830311350684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Алмат Есенгалиевич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860630451440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Жибер Любовь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721021401091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Жиенбаева Жанат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861214300590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Задерей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650802401069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Закажурникова Роза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821209451318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Зареченская Раиса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040828650649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Зареченская Эвелина Романовна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810517350581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Засименко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840206350175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Звонарев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Звонарев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820408351083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Звонарев Павел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740129350091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Зиненко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980901350275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 Сергей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570921450087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Зыкова Надежда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821127450275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Зыкова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670312350289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801203350664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Геннадий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740630350233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890812450962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Ильиных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780821301131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"Арлан" Каленов Куаныш Тургалиевич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621128400669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Нуршат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710104400773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Казанцева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830828450840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кайзер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920910350095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Суграли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850423450316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Качко Мария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901213350779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Келлер Кирилл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680221401819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Лазат Алимжановна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670302400046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Кирющенко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870329450993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 Любовь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970717450507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Клейн Анна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610224300799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Валерий Егорович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690101304806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470629400181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Ковалева Валентина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800810350344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Кожемуратов Сергей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741226350428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Козак Алексей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641119300697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760812300251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Виталий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960903350381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Король Валерий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870504350630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Косемук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690219300796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Косемук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830827350606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Коцан Виктор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581007350333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Кочерга Михаил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850513451046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Красницкая Ирина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820711350250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Кривобок Олег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880919451188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Крутова Анна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790519302467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Павел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680911450382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Курбанбаева Алуаш Нуримовна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810225350267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Кутлембетов Андрей Гайфуллович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740614300309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Лесовой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861125450320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Лийва Варвара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930315450663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Лопатина Виктория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400802400476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Лубенец Галина Марковна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870720450770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Луцко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770612300115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Любецкий Анатолий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730306450385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Екатерина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660330450310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Макарова Ольга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780913402601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Махмутова Асемгуль Ергалиевна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670429450241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Медведева Ирина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501226450039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Мергенова Куляйхан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550308350252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Мильчиков Евгений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800422300824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800129301502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Михальченко Михаил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790118301964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Мнайдаров Руслан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700710301817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Танаткан Сардарович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660715350525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Муздабаев Мурзалык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800613350076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Муздыбаев Марат 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620727401829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Муздыбаева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700503350146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Мулыкин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750316450630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730827350321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Мусаинов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731216300524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Мустаев Юрий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850112350209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Мыза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940103450355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Мызгина Раиса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611124350090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 Жасалык Камельбаевич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860531450305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Нейман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890914351077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590106450149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Носарь Мария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820801350943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760723400301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Нуриева Асем Мейрмхановна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600119350227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630425450430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Марина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811122300382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Обласов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860127350184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Обласов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830316350403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Обласов Евгений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610127401330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Обласова Людмила Вениаминовна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700425350023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Огурцов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901101451576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Онищук Вера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731016400305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Опруненко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800507350466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Денис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790621450180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880821350160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ПлетнҰв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380406400972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Плетнева Валентина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760813450575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Поберезская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580114300722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Погребняк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860223350047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Погребняк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500405400677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Поддячая Валентина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770704401615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Померанцева Ольга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890316350226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Проскурников Алексей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820411450048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Проскурникова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840516451269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Птак Анастасия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741222400238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Разумная Диана Дарвиновна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610125401715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Рафикова Тамара Бакитовна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811230350198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Рыбак Евгений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711027350282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Рымаренко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820416450382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Рябец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790817403154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Сабурова Елена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831103351268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Савидов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700131300504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Савула Алексей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821120450178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Елена Альбертовна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870810450551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Венера Ринатовна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850901450384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Инна Вильгельмовна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651208350272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560916350207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Серкебаев Баккерей Мусабаевич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810328350435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Олег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690911400050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Скачкова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780612300800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881011350080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Соплаков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611130300304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800721300235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 Александр Николаич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760130402146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 Любовь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780903450022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851130350687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Ерлан Калганатович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741201450567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Сыпачева Светлана Степановна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Сычкова Александра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860531351169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 Канат Сергалиевич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770718450461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Теницкая Лариса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871202450529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Тлявсина АлҰна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090340017020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ограниченой ответственностью "ТЕРРА"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091240015985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"KORONA EXSPORT"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"Тогызбай-Агро"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Ак-Бидай-Агро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101140014521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ТОО"Север- Агро 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840709350253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Тумурзин Улан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940202350436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 Артем 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531124450119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Турусова Валентина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811112350890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Урсу Олег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860526350926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Усенко Артем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830804350288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Усмонов Султанбек Симантулович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841123451245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Успанова Ирина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741102450737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Уткина Мария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530130300364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Филянин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900808450707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Людмила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570714450438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710102401661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Айткуль Рамазановна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930410350485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Хрипунов Петр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631204350356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Хряпко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830130350620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Хураскин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641115350601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Циркевич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830721350841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Циркевич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781022450383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Цыбускина Марина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810114350441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Чалых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920813350513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Черемных Вячеслав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960818350409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Черняков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720420300826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Шабалин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760328401114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Шайхисламова Гульнар Сайлауовна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801123301770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Шайхуллин Фанис Фандаусович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840910350662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Нурбол Амирханович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660429350322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Шевалдин Геннадий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860328451220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Шляпникова Гузель Эльшад 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540225300382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Шмидгаль Вильгельм Эдгардович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Шнебель Александр Арнольдович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780310302558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Штальман Анатолий Рейнгольдович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900814450313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Штальман Оксана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730813401363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Галина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590405301219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Юраш А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550611400864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"Сулейменова Н.Н."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710420301476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"Тасанов Т.М."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651125300552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Тасанов Б.С.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581104301005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"Каймусин Сагындык Абылгалимович"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800319402569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Бисембаева Д.Ю.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771207300592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"Абдрахманов Т.О."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790216350261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Абдрахманов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790216350261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Кайрат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570308450242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Аулетова Галия Шамеловна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960223350961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Қазақ Қазанаты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620829401536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841102451647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Балашова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730809300921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Мендыгалей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680502450488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Галия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610115301407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Бекмахамбетов Салимгерей Калитович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810203350257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Бельцов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880416450819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Бельцова Нина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571112300811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 Есенгельды Зейнулович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610616301004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 Жангельды Зейнулович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750206301608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Бикенов Роберт Сапаргалиевич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680517350453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Бисеналин Марат Айсавович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560908300814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630718450502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681220400401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Гребенюк Светлана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890206351513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Досмухамедов Жасулан Бакытжанович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680328400941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Досмухамедова Кульзира Шамбековна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750904350155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Досмухаметов Куаныш Галимжанович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910908350518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830926350846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Елукенов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700704300915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 Танаткан Жармухамбетович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010117650162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Елшибаева Виолетта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600201301948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Ельшибаев Галиаскар Жармагамбетович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720827450376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Бекмахамбетов Салимгерей Калитович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690205300829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660101305244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Жарасхан Ергазиевич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770311302718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Зеев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790704350096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Искужинов Руслан 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870518351124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 Алмат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760223350752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Кенжегали Лаикович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571222400975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Людмила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400205401341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Мензада Койшибаевна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640914401036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Латышова Марина Зарлыковна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811020350374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Муслим Русланович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710802301076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Медеубаев Нурлан Султангалиевич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670625350409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Медеубаев Серикбай Султан-Галиевич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580409350128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Моравец Евгений 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490313350127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Моровец Вячеслав 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621101301346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Московец Анатолий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550302300729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Жумагали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Петухов Владимир Савельевич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781023402874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Пищикова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881104350768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 Сергей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660610401106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Рослова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540816401270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Сафина Карлугаш Рахмангуловна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680505300997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Свинарев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671014350310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Олег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720212350653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Степкин Валерий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830901450053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"Удача"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650101450763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Алтай Фазылханович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820702351587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Максут 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440214400299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Тетеря Мария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700617301138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Туркен Толен Рамазанулы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590424301450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Арон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600426301096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Хабзулин Серикбай Кусаинович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930824450819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"Досмухамбетов"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620511401587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Хвостова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680623400836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Чернозипунникова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640713400451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Шиндавлетова Нурганша Султановна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860326450162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Штарк Вераника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Карабалыкская п.а.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Победа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2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Карабалыкская п.а.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Побединская с.а.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С.а. 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Тогузакский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39503310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____________________________________________________</w:t>
      </w:r>
    </w:p>
    <w:bookmarkEnd w:id="93"/>
    <w:bookmarkStart w:name="z12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Адрес____________________________________________________________</w:t>
      </w:r>
    </w:p>
    <w:bookmarkEnd w:id="94"/>
    <w:bookmarkStart w:name="z12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Телефон__________________________________________________________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__________________________________________</w:t>
      </w:r>
    </w:p>
    <w:bookmarkEnd w:id="96"/>
    <w:bookmarkStart w:name="z12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bookmarkEnd w:id="97"/>
    <w:bookmarkStart w:name="z12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______________________________________</w:t>
      </w:r>
    </w:p>
    <w:bookmarkEnd w:id="98"/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</w:t>
      </w:r>
    </w:p>
    <w:bookmarkEnd w:id="99"/>
    <w:bookmarkStart w:name="z12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______________________________________</w:t>
      </w:r>
    </w:p>
    <w:bookmarkEnd w:id="100"/>
    <w:bookmarkStart w:name="z13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форме,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предназначенной для сбора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административных данных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"Численность поголовья сельскохозяйственных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 из базы данных идентификации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животных"</w:t>
            </w:r>
          </w:p>
        </w:tc>
      </w:tr>
    </w:tbl>
    <w:bookmarkStart w:name="z13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Пояснение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(БДИСЖ-1)</w:t>
      </w:r>
    </w:p>
    <w:bookmarkEnd w:id="102"/>
    <w:bookmarkStart w:name="z13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"/>
    <w:bookmarkStart w:name="z13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пояснение определяет единые требования по заполнению формы, предназначенной для сбора административных данных "Численность поголовья сельскохозяйственных животных из базы данных идентификации сельскохозяйственных животных" (далее – Форма).</w:t>
      </w:r>
    </w:p>
    <w:bookmarkEnd w:id="104"/>
    <w:bookmarkStart w:name="z14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заполняется ветеринарными организациями, созданными местными исполнительными органами.</w:t>
      </w:r>
    </w:p>
    <w:bookmarkEnd w:id="105"/>
    <w:bookmarkStart w:name="z14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подписывается руководителем, либо лицом, исполняющим его обязанности, с указанием его фамилии и инициалов.</w:t>
      </w:r>
    </w:p>
    <w:bookmarkEnd w:id="106"/>
    <w:bookmarkStart w:name="z14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предоставляется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округа.</w:t>
      </w:r>
    </w:p>
    <w:bookmarkEnd w:id="107"/>
    <w:bookmarkStart w:name="z14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на государственном и русском языках.</w:t>
      </w:r>
    </w:p>
    <w:bookmarkEnd w:id="108"/>
    <w:bookmarkStart w:name="z14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Формы</w:t>
      </w:r>
    </w:p>
    <w:bookmarkEnd w:id="109"/>
    <w:bookmarkStart w:name="z14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Таблица 1. Данные о численности поголовья сельскохозяйственных животных, с указанием их владельцев:</w:t>
      </w:r>
    </w:p>
    <w:bookmarkEnd w:id="110"/>
    <w:bookmarkStart w:name="z14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таблицы 1 указывается порядковый номер;</w:t>
      </w:r>
    </w:p>
    <w:bookmarkEnd w:id="111"/>
    <w:bookmarkStart w:name="z14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113"/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4 указывается тип владельца;</w:t>
      </w:r>
    </w:p>
    <w:bookmarkEnd w:id="114"/>
    <w:bookmarkStart w:name="z15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5 указывается бизнес-идентификационный номер, индивидуальный идентификационный номер владельца;</w:t>
      </w:r>
    </w:p>
    <w:bookmarkEnd w:id="115"/>
    <w:bookmarkStart w:name="z15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6 указывается фамилия, имя, отчество (при наличии) физических лиц или наименование юридических лиц;</w:t>
      </w:r>
    </w:p>
    <w:bookmarkEnd w:id="116"/>
    <w:bookmarkStart w:name="z15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7 указывается численность крупного рогатого скота;</w:t>
      </w:r>
    </w:p>
    <w:bookmarkEnd w:id="117"/>
    <w:bookmarkStart w:name="z15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8 указывается численность мелкого рогатого скота;</w:t>
      </w:r>
    </w:p>
    <w:bookmarkEnd w:id="118"/>
    <w:bookmarkStart w:name="z15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9 указывается численность лошадей;</w:t>
      </w:r>
    </w:p>
    <w:bookmarkEnd w:id="119"/>
    <w:bookmarkStart w:name="z15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10 указывается численность верблюдов.</w:t>
      </w:r>
    </w:p>
    <w:bookmarkEnd w:id="120"/>
    <w:bookmarkStart w:name="z15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Таблица 2. Данные о количестве гуртов, отар, табунов, сформированных по видам и половозрастным группам сельскохозяйственных животных:</w:t>
      </w:r>
    </w:p>
    <w:bookmarkEnd w:id="121"/>
    <w:bookmarkStart w:name="z15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указывается порядковый номер;</w:t>
      </w:r>
    </w:p>
    <w:bookmarkEnd w:id="122"/>
    <w:bookmarkStart w:name="z15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123"/>
    <w:bookmarkStart w:name="z15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124"/>
    <w:bookmarkStart w:name="z16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4, 5, 6, 7 указывается количество гуртов крупного рогатого скота по половозрастным группам;</w:t>
      </w:r>
    </w:p>
    <w:bookmarkEnd w:id="125"/>
    <w:bookmarkStart w:name="z16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8, 9, 10 указывается количество отар мелкого рогатого скота по половозрастным группам;</w:t>
      </w:r>
    </w:p>
    <w:bookmarkEnd w:id="126"/>
    <w:bookmarkStart w:name="z16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11, 12 указывается количество табунов лошадей по половозрастным группам;</w:t>
      </w:r>
    </w:p>
    <w:bookmarkEnd w:id="127"/>
    <w:bookmarkStart w:name="z16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13, 14 указывается количество табунов верблюдов по половозрастным группам.</w:t>
      </w:r>
    </w:p>
    <w:bookmarkEnd w:id="128"/>
    <w:bookmarkStart w:name="z16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Таблица 3. Сведения о численности поголовья сельскохозяйственных животных для выпаса на отгонных пастбищах:</w:t>
      </w:r>
    </w:p>
    <w:bookmarkEnd w:id="129"/>
    <w:bookmarkStart w:name="z16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 указывается порядковый номер;</w:t>
      </w:r>
    </w:p>
    <w:bookmarkEnd w:id="130"/>
    <w:bookmarkStart w:name="z16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2 указывается код поселка, села, сельского округа по классификатору административно-территориальных объектов;</w:t>
      </w:r>
    </w:p>
    <w:bookmarkEnd w:id="131"/>
    <w:bookmarkStart w:name="z16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3 указывается наименование поселка, села, сельского округа;</w:t>
      </w:r>
    </w:p>
    <w:bookmarkEnd w:id="132"/>
    <w:bookmarkStart w:name="z16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4 указывается численность голов крупного рогатого скота личного подворья;</w:t>
      </w:r>
    </w:p>
    <w:bookmarkEnd w:id="133"/>
    <w:bookmarkStart w:name="z16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5 указывается численность голов крупного рогатого скота сельскохозяйственных товаропроизводителей;</w:t>
      </w:r>
    </w:p>
    <w:bookmarkEnd w:id="134"/>
    <w:bookmarkStart w:name="z17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6 указывается численность голов мелкого рогатого скота личного подворья;</w:t>
      </w:r>
    </w:p>
    <w:bookmarkEnd w:id="135"/>
    <w:bookmarkStart w:name="z17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7 указывается численность голов мелкого рогатого скота сельскохозяйственных товаропроизводителей;</w:t>
      </w:r>
    </w:p>
    <w:bookmarkEnd w:id="136"/>
    <w:bookmarkStart w:name="z17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8 указывается численность голов лошадей личного подворья;</w:t>
      </w:r>
    </w:p>
    <w:bookmarkEnd w:id="137"/>
    <w:bookmarkStart w:name="z17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9 указывается численность голов лошадей сельскохозяйственных товаропроизводителей;</w:t>
      </w:r>
    </w:p>
    <w:bookmarkEnd w:id="138"/>
    <w:bookmarkStart w:name="z17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10 указывается численность голов верблюдов личного подворья;</w:t>
      </w:r>
    </w:p>
    <w:bookmarkEnd w:id="139"/>
    <w:bookmarkStart w:name="z17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11 указывается численность голов верблюдов сельскохозяйственных товаропроизводителей.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bookmarkEnd w:id="141"/>
    <w:bookmarkStart w:name="z18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