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83f" w14:textId="1e6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14 марта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