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72aef" w14:textId="3f72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Клочковского сельского округа Камыстинского района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30 декабря 2025 года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Камыстинский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Клочковского сельского округа Камыстинского района на 2026 - 2028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29585,0 тысяч тенге, в том числе по: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7066,0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22474,0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29585,0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тысяч тенге.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2. Учесть, что в бюджете Клочковского сельского округа Камыстинского района предусмотрен объем субвенций, передаваемых из районного бюджета, в том числе на: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год в сумме 22474,0 тысячи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год в сумме 25363,0 тысячи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2028 год в сумме 19545,0 тысяч тенге.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3. Перечень бюджетных программ, не подлежащих секвестру в процессе исполнения сельских бюджетов на 2026 год не утвержден.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</w:t>
            </w:r>
          </w:p>
        </w:tc>
      </w:tr>
    </w:tbl>
    <w:bookmarkStart w:name="z2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2026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</w:t>
            </w:r>
          </w:p>
        </w:tc>
      </w:tr>
    </w:tbl>
    <w:bookmarkStart w:name="z3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"30" декабря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</w:t>
            </w:r>
          </w:p>
        </w:tc>
      </w:tr>
    </w:tbl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Клочковского сельского округа на 2028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