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fc7e0" w14:textId="8efc7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Камыстинского сельского округа Камыстинского района на 2026 - 2028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Камыстинского района Костанайской области от 30 декабря 2025 года № 415.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Камыстинский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Камыстинского сельского округа Камыстинского района на 2026 - 2028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доходы – 183331,8 тысяча тенге, в том числе по: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135264,0 тысячи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120,0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47947,8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194752,1 тысячи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-11420,3 тысяч тенге;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11420,3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Камыстинского района Костанайской области от 25.02.2026 </w:t>
      </w:r>
      <w:r>
        <w:rPr>
          <w:rFonts w:ascii="Times New Roman"/>
          <w:b w:val="false"/>
          <w:i w:val="false"/>
          <w:color w:val="000000"/>
          <w:sz w:val="28"/>
        </w:rPr>
        <w:t>№ 431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2. Учесть, что в бюджете Камыстинского сельского округа Камыстинского района предусмотрен объем субвенций, передаваемых из районного бюджета, в том числе на: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2026 год в сумме 0,0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2027 год в сумме 29702,0 тысячи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2028 год в сумме 8749,0 тысяч тенге.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3. Учесть, что в бюджете Камыстинского сельского округа Камыстинского района предусмотрен объем трансфертов, выделенных из районного бюджета, в том числе на: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2026 год в сумме 33000,0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2027 год в сумме 0,0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2028 год в сумме 0,0 тысяч тенге.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4. Перечень бюджетных программ, не подлежащих секвестру в процессе исполнения сельских бюджетов на 2026 год не утвержеден.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2026 года.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Камыстинского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415 </w:t>
            </w:r>
          </w:p>
        </w:tc>
      </w:tr>
    </w:tbl>
    <w:bookmarkStart w:name="z3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Камыстинского сельского округа на 2026 год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Камыстинского района Костанайской области от 25.02.2026 </w:t>
      </w:r>
      <w:r>
        <w:rPr>
          <w:rFonts w:ascii="Times New Roman"/>
          <w:b w:val="false"/>
          <w:i w:val="false"/>
          <w:color w:val="ff0000"/>
          <w:sz w:val="28"/>
        </w:rPr>
        <w:t>№ 431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183331,8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47947,8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47947,8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47947,8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87578,9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87578,9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87578,9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87578,9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96795,8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95645,8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95645,8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мест захоронений и погребение безродных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45447,4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-11420,3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11420,3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415 </w:t>
            </w:r>
          </w:p>
        </w:tc>
      </w:tr>
    </w:tbl>
    <w:bookmarkStart w:name="z3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Камыстинского сельского округа на 2027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мест захоронений и погребение безродных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415 </w:t>
            </w:r>
          </w:p>
        </w:tc>
      </w:tr>
    </w:tbl>
    <w:bookmarkStart w:name="z4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Камыстинского сельского округа на 2028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мест захоронений и погребение безродных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