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b17d6" w14:textId="eeb17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Камыстинского района на 2026 – 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Камыстинского района Костанайской области от 26 декабря 2025 года № 402.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01.01.2026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3 </w:t>
      </w:r>
      <w:r>
        <w:rPr>
          <w:rFonts w:ascii="Times New Roman"/>
          <w:b w:val="false"/>
          <w:i w:val="false"/>
          <w:color w:val="000000"/>
          <w:sz w:val="28"/>
        </w:rPr>
        <w:t>статьи 91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Камыстинский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1. Утвердить районный бюджет Камыстинского района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3482458,7 тысяч тенге, в том числе по: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1147642,0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249809,0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16738,0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поступлениям трансфертов – 2068269,7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3552922,1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– 3588,0 тысяч тенге, в том числе: бюджетные кредиты – 38925,0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- 35337,0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-74051,4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74051,4 тысяча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маслихата Камыстинского района Костанайской области от 15.06.2026 </w:t>
      </w:r>
      <w:r>
        <w:rPr>
          <w:rFonts w:ascii="Times New Roman"/>
          <w:b w:val="false"/>
          <w:i w:val="false"/>
          <w:color w:val="000000"/>
          <w:sz w:val="28"/>
        </w:rPr>
        <w:t>№ 467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районном бюджете на 2026 год предусмотрен объем субвенций, передаваемых из областного бюджета в сумме 286716,0 тысяч тенге.</w:t>
      </w:r>
    </w:p>
    <w:bookmarkStart w:name="z2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3. Предусмотреть в районном бюджете на 2026-2028 годы объемы субвенции, передаваемых из районного бюджета в бюджеты сел и сельских округов в том числе на:</w:t>
      </w:r>
    </w:p>
    <w:bookmarkEnd w:id="2"/>
    <w:bookmarkStart w:name="z2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2026 год в сумме 215 034,0 тысячи тенге;</w:t>
      </w:r>
    </w:p>
    <w:bookmarkEnd w:id="3"/>
    <w:bookmarkStart w:name="z2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2027 год в сумме 287 319,0 тысяч тенге;</w:t>
      </w:r>
    </w:p>
    <w:bookmarkEnd w:id="4"/>
    <w:bookmarkStart w:name="z2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2028 год в сумме 215 034,0 тысячи тенге.</w:t>
      </w:r>
    </w:p>
    <w:bookmarkEnd w:id="5"/>
    <w:bookmarkStart w:name="z2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Учесть, что в районном бюджете на 2026 год предусмотрено поступление бюджетного кредита из республиканского бюджета для реализации мер социальной поддержки специалистов в сумме 38925,0 тысяч тенге.</w:t>
      </w:r>
    </w:p>
    <w:bookmarkEnd w:id="6"/>
    <w:bookmarkStart w:name="z2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Учесть, в районном бюджете на 2026 год поступление целевых трансфертов на развитие из областного бюджета, на строительство оздоровительно - физкультурного центра в селе Камысты в сумме 400464,0 тысячи тенге.</w:t>
      </w:r>
    </w:p>
    <w:bookmarkEnd w:id="7"/>
    <w:bookmarkStart w:name="z2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Учесть в районном бюджете на 2026 год поступление целевых текущих трансфертов из областного бюджета, в том числе на:</w:t>
      </w:r>
    </w:p>
    <w:bookmarkEnd w:id="8"/>
    <w:bookmarkStart w:name="z2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средний ремонт автомобильной дороги районного значения "Подъезд к селу Талдыколь" в сумме 78000,0 тысяч тенге;</w:t>
      </w:r>
    </w:p>
    <w:bookmarkEnd w:id="9"/>
    <w:bookmarkStart w:name="z2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приобретение скотомогильников в сумме 122500,0 тысяч тенге;</w:t>
      </w:r>
    </w:p>
    <w:bookmarkEnd w:id="10"/>
    <w:bookmarkStart w:name="z2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приобретение жилья коммунального жилищного фонда для социально уязвимых слоев населения в сумме 136553,0 тысячи тенге;</w:t>
      </w:r>
    </w:p>
    <w:bookmarkEnd w:id="11"/>
    <w:bookmarkStart w:name="z3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 в сумме 8386,0 тысяч тенге.</w:t>
      </w:r>
    </w:p>
    <w:bookmarkEnd w:id="12"/>
    <w:bookmarkStart w:name="z3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Учесть в районном бюджете на 2026 год трансферты нижестоящему уровню бюджета, в том числе:</w:t>
      </w:r>
    </w:p>
    <w:bookmarkEnd w:id="13"/>
    <w:bookmarkStart w:name="z3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Камыстинскому сельскому округу в сумме 33000,0 тысяч тенге;</w:t>
      </w:r>
    </w:p>
    <w:bookmarkEnd w:id="14"/>
    <w:bookmarkStart w:name="z3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селу Алтынсарино в сумме 5000,0 тысяч тенге.</w:t>
      </w:r>
    </w:p>
    <w:bookmarkEnd w:id="15"/>
    <w:bookmarkStart w:name="z3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Утвердить резерв местного исполнительного органа Камыстинского района на 2026 года в сумме 68817,0 тысяч тенге.</w:t>
      </w:r>
    </w:p>
    <w:bookmarkEnd w:id="16"/>
    <w:bookmarkStart w:name="z3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Перечень бюджетных программ, не подлежащих секвестру в процессе исполнения районного бюджета на 2026 год не утвержден.</w:t>
      </w:r>
    </w:p>
    <w:bookmarkEnd w:id="17"/>
    <w:bookmarkStart w:name="z3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10. Настоящее решение вводится в действие с 1 января 2026 года.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Камыстинского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Искаков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"СОГЛАСОВАНО"</w:t>
      </w:r>
    </w:p>
    <w:bookmarkEnd w:id="19"/>
    <w:bookmarkStart w:name="z3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</w:t>
      </w:r>
    </w:p>
    <w:bookmarkEnd w:id="20"/>
    <w:bookmarkStart w:name="z4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учреждение "Отдел экономики</w:t>
      </w:r>
    </w:p>
    <w:bookmarkEnd w:id="21"/>
    <w:bookmarkStart w:name="z4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бюджетного планирования</w:t>
      </w:r>
    </w:p>
    <w:bookmarkEnd w:id="22"/>
    <w:bookmarkStart w:name="z4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акимата Камыстинского района"</w:t>
      </w:r>
    </w:p>
    <w:bookmarkEnd w:id="23"/>
    <w:bookmarkStart w:name="z4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 З. Альдикешева</w:t>
      </w:r>
    </w:p>
    <w:bookmarkEnd w:id="24"/>
    <w:bookmarkStart w:name="z4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"26" декабря 2025 года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"26"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  Районный бюджет Камыстинского района на 2026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маслихата Камыстинского района Костанайской области от 15.06.2026 </w:t>
      </w:r>
      <w:r>
        <w:rPr>
          <w:rFonts w:ascii="Times New Roman"/>
          <w:b w:val="false"/>
          <w:i w:val="false"/>
          <w:color w:val="ff0000"/>
          <w:sz w:val="28"/>
        </w:rPr>
        <w:t>№ 467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3482458,7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1147642,0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710115,0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608115,0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332063,0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332063,0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249809,0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во внебюджетные фонды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246889,0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246889,0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2068269,7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2068223,0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2068223,0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3552922,1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665452,2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336851,2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эффективности деятельности депутатов маслихатов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280906,2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278541,8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57190,2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57190,2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54407,2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211842,8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211842,8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177602,8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работы по чрезвычайным ситуациям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жилищной помощи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29122,3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879510,0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874993,0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874993,0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867753,0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514002,2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154541,5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154541,5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культурно-досуговой работы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154541,5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141612,9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116144,8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46864,7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19223,7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69280,1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42660,1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377614,7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317215,2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317215,2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34162,7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уничтожение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31280,1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24578,5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Временное содержание безнадзорных и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Идентификация безнадзорных и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Вакцинация и стерилизация бродячих животных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428656,3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28192,3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28192,3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28192,3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400464,0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400464,0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400464,0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215357,7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215357,7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215357,7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республиканского бюджета за счет внутренних источников местным исполнительным органам областей,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-74051,4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74051,4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704185,0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704185,0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Договоры займа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704185,0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659337,1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659337,1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659337,1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659337,0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29203,5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29203,5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29203,5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"26"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402</w:t>
            </w:r>
          </w:p>
        </w:tc>
      </w:tr>
    </w:tbl>
    <w:bookmarkStart w:name="z54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Камыстинского района на 2027 год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2736924,0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1238587,0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798745,0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696745,0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332063,0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332063,0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249825,0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во внебюджетные фонды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246889,0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246889,0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1245738,0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1245738,0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1245738,0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2736924,0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580139,0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410767,0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эффективности деятельности депутатов маслихатов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348423,0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240282,0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текущий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работы по чрезвычайным ситуациям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жилищной помощи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538939,0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483863,0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жильем отдельных категорий граждан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452097,0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427097,0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системы водоснабжения и водоотведения в сельских населенных пунктах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культурно-досуговой работы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287319,0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287319,0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287319,0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287319,0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"26"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402</w:t>
            </w:r>
          </w:p>
        </w:tc>
      </w:tr>
    </w:tbl>
    <w:bookmarkStart w:name="z59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Камыстинского района на 2028 год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1704289,0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1421319,0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983792,0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881792,0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332063,0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332063,0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249809,0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во внебюджетные фонды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246889,0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246889,0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16423,0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1701473,0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289333,0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работы по чрезвычайным ситуациям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229209,0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жилищной помощи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495897,0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культурно-досуговой работы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