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2e23" w14:textId="e9c2e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282 "О бюджете села Карабатыр Камыстинского района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15 декабря 2025 года № 398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"О бюджете села Карабатыр Камыстинского района на 2025-2027 годы" от 30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 282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"1. Утвердить бюджет села Карабатыр Камыстинского района на 2025 - 2027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34019,3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2963,0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31056,3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37709,7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-3690,4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3690,4 тысяч тенге.";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"15"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282</w:t>
            </w:r>
          </w:p>
        </w:tc>
      </w:tr>
    </w:tbl>
    <w:bookmarkStart w:name="z2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Карабатыр на 2025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