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8a66" w14:textId="c678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277 "О бюджете Аралкольского сельского округа Камыстинского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декабря 2025 года № 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Аралкольского сельского округа Камыстинского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Аралкольского сельского округа Камыстинского района на 2025- 2027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31806,5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1239,0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30567,5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31913,0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-106,5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106,5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