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90e6" w14:textId="e6f9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276 "О бюджете села Алтынсарино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декабря 2025 года № 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Алтынсарино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села Алтынсарино Камыстинского района на 2025- 2027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121180,6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12861,0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6905,0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101414,6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121992,2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-811,6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811,6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