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8dfc2" w14:textId="af8df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2024 года № 278 "О бюджете Аркинского сельского округа Камыстинского района на 2025 –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26 сентября 2025 года № 376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Аркинского сельского округа Камыстинского района на 2025 - 2027 годы"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Аркинского сельского округа Камыстинского района на 2025 - 2027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101834,8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15084,0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86750,8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101941,6 тысяча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-106,8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106,8 тысяч тенге.";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</w:t>
            </w:r>
          </w:p>
        </w:tc>
      </w:tr>
    </w:tbl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Аркинского сельского округа на 2025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