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66fa" w14:textId="07c6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277 "О бюджете Аралкольского сельского округа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сентября 2025 года № 375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Аралкольского сельского округа Камыстинского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Аралкольского сельского округа Камыстинского района на 2025- 2027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31806,5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30567,5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31913,0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-106,5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106,5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