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693b" w14:textId="51e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276 "О бюджете села Алтынсарино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Алтынсарино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Алтынсарино Камыстинского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122564,3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107798,3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122670,9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106,6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