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b3685" w14:textId="05b36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275 "О бюджете Адаевского сельского округа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26 сентября 2025 года № 373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Адаевского сельского округа Камыстинского района на 2025 - 2027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275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Адаевского сельского округа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124053,9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10994,0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112864,9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134596,1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3) сальдо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-10542,2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10542,2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сентября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Адаевского сельского округа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124053,9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за продажу права аренды земельных участков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