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52b59" w14:textId="1652b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2024 года № 282 "О бюджете села Карабатыр Камыстинского района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30 июня 2025 года № 360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села Карабатыр Камыстинского района на 2025-2027 годы"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Камыстинский районный маслихат РЕШИЛ:";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"1. Утвердить бюджет села Карабатыр Камыстинского района на 2025 - 2027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34380,3 тысяч тенге, в том числе по: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3324,0 тысячи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31056,3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37603,3 тысячи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-3223,0 тысячи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3223,0 тысячи тенге.";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июня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</w:t>
            </w:r>
          </w:p>
        </w:tc>
      </w:tr>
    </w:tbl>
    <w:bookmarkStart w:name="z2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Карабатыр на 2025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