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557e" w14:textId="35d5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280 "О бюджете села Дружба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Дружба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Дружба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28828,5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27975,5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28828,5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