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31be" w14:textId="b173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277 "О бюджете Аралкольского сельского округа Камыстинского района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30 июня 2025 года № 355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Аралкольского сельского округа Камыстинского района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Камыстинский районный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"1. Утвердить бюджет Аралкольского сельского округа Камыстинского района на 2025- 2027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31806,5 тысяч тенге, в том числе по: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1239,0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30567,5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31806,6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3) сальдо по операциям с финансовыми активами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-0,1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0,1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июня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Аралкольского сельского округа на 2025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