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0e1ca" w14:textId="5f0e1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30 декабря 2024 года № 275 "О бюджете Адаевского сельского округа Камыстинского района на 2025 - 2027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Камыстинского района Костанайской области от 30 июня 2025 года № 353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Камыстинский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1. Внести в решение маслихата "О бюджете Адаевского сельского округа Камыстинского района на 2025 - 2027 годы" от 30 декабря 2024 года </w:t>
      </w:r>
      <w:r>
        <w:rPr>
          <w:rFonts w:ascii="Times New Roman"/>
          <w:b w:val="false"/>
          <w:i w:val="false"/>
          <w:color w:val="000000"/>
          <w:sz w:val="28"/>
        </w:rPr>
        <w:t>№ 275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и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Камыстинский районный маслихат РЕШИЛ:";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Адаевского сельского округа Камыстинского района на 2025 - 2027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124460,8 тысяч тенге, в том числе по: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9744,0 тысячи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0,0 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114716,8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134461,0 тысяча тенге;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3) сальдо по операциям с финансовыми активами – 0,0 тысяч тенге;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-10000,2 тысяч тенге;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10000,2 тысяч тенге.";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указанному решению изложить в новой редакции согласно приложению к настоящему решению.</w:t>
      </w:r>
    </w:p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Камыстинского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Искаков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"30" июня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"30"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275</w:t>
            </w:r>
          </w:p>
        </w:tc>
      </w:tr>
    </w:tbl>
    <w:bookmarkStart w:name="z2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Адаевского сельского округа на 2025 год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124460,8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9744,0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6677,0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3367,0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114716,8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114716,8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114716,8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134461,0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32566,8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32566,8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32566,8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31694,8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38670,4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38670,4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38670,4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28525,4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63223,6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63223,6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63223,6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2723,4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60500,2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-10000,2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