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860" w14:textId="e07d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277 "О бюджете Аралкольского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Аралкольского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Аралкольского сельского округа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30567,5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31806,6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