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72f1" w14:textId="b287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февраля 2025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