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5287" w14:textId="d6e5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Камыстинского района от 18 апреля 2022 года № 73 "Об утверждении Положения о государственном учреждении "Отдел физической культуры и спорта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31 декабря 2025 года № 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Камыстинского района от 18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физической культуры и спорта акимата Камыстинского района"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Камыстинского района",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21, 22, 23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Камыстинского района"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внесенном изменении в вышеуказанное Положение;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Камыстинского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22 января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