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8c4f7" w14:textId="008c4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тарифов на оказание специальных социальных услуг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Камыстинского района Костанайской области от 29 декабря 2025 года № 164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Социальным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на основании приказа заместителя Премьер-Министра – Министра труда и социальной защиты населения Республики Казахстан от 30 июня 2023 года </w:t>
      </w:r>
      <w:r>
        <w:rPr>
          <w:rFonts w:ascii="Times New Roman"/>
          <w:b w:val="false"/>
          <w:i w:val="false"/>
          <w:color w:val="000000"/>
          <w:sz w:val="28"/>
        </w:rPr>
        <w:t>№ 281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и методики формирования тарифов на специальные социальные услуги", акимат Камыстинского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тарифы на оказание специальных социальных услуг на 2026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занятости и социальных программ акимата Камыстинского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копии в электронном виде на государственном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на официальное опубликование и включение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Камыстинского района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Камыстинского района.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Жаулыбаев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постановления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Камыстинского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"___" ___________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________</w:t>
            </w:r>
          </w:p>
        </w:tc>
      </w:tr>
    </w:tbl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на оказание специальных социальных услуг на 2026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организации, оказывающей специальные социальные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 на 1 получателя услуг в месяц (в тенге)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 на 1 получателя услуг в день (в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"Центр оказания специальных социальных услуг" государственного учреждения отдела занятости и социальных программ акимата Камыстинского района"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надомного обслуживания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53346,51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2424,84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