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5974" w14:textId="1435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11 ноября 2025 года № 136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приказа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услуги",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на официальное опубликование и включение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Камыстинского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государственного учреждения отдела занятости и социальных программ акимата Камыстинского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