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b000" w14:textId="0f2b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14 октября 2025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28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Министерстве юстиции Республики Казахстан 1 августа 2025 года № 36550)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Камыстинского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нормативно-правового акта,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Камыстинского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Камыстинского района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Типовая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Типовой методике.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Типовой методике.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