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9764" w14:textId="d469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общественной работой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сентября 2025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которые должны выполняться общественной работой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3035"/>
        <w:gridCol w:w="7356"/>
      </w:tblGrid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9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Адаевского сельского округа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0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Алтынсарино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1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Аралкольского сельского округа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2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Аркинского сельского округа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3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Бестобе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4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Дружба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5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Карабатыр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6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Камыстинского сельского округа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  <w:bookmarkEnd w:id="17"/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Клочковского сельского округа акимата Камыстинского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