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008f2" w14:textId="d3008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публичного сервитута</w:t>
      </w:r>
    </w:p>
    <w:p>
      <w:pPr>
        <w:spacing w:after="0"/>
        <w:ind w:left="0"/>
        <w:jc w:val="both"/>
      </w:pPr>
      <w:r>
        <w:rPr>
          <w:rFonts w:ascii="Times New Roman"/>
          <w:b w:val="false"/>
          <w:i w:val="false"/>
          <w:color w:val="000000"/>
          <w:sz w:val="28"/>
        </w:rPr>
        <w:t>Решение акима села Карабатыр Камыстинского района Костанайской области от 29 августа 2025 года № 10</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статьей 19</w:t>
      </w:r>
      <w:r>
        <w:rPr>
          <w:rFonts w:ascii="Times New Roman"/>
          <w:b w:val="false"/>
          <w:i w:val="false"/>
          <w:color w:val="000000"/>
          <w:sz w:val="28"/>
        </w:rPr>
        <w:t xml:space="preserve">, пунктом 4 </w:t>
      </w:r>
      <w:r>
        <w:rPr>
          <w:rFonts w:ascii="Times New Roman"/>
          <w:b w:val="false"/>
          <w:i w:val="false"/>
          <w:color w:val="000000"/>
          <w:sz w:val="28"/>
        </w:rPr>
        <w:t>статьи 69</w:t>
      </w:r>
      <w:r>
        <w:rPr>
          <w:rFonts w:ascii="Times New Roman"/>
          <w:b w:val="false"/>
          <w:i w:val="false"/>
          <w:color w:val="000000"/>
          <w:sz w:val="28"/>
        </w:rPr>
        <w:t xml:space="preserve"> Земельного кодекса Республики Казахстан, </w:t>
      </w:r>
      <w:r>
        <w:rPr>
          <w:rFonts w:ascii="Times New Roman"/>
          <w:b w:val="false"/>
          <w:i w:val="false"/>
          <w:color w:val="000000"/>
          <w:sz w:val="28"/>
        </w:rPr>
        <w:t>статьей 35</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аким села Карабатыр РЕШИЛ:</w:t>
      </w:r>
    </w:p>
    <w:bookmarkEnd w:id="0"/>
    <w:bookmarkStart w:name="z5" w:id="1"/>
    <w:p>
      <w:pPr>
        <w:spacing w:after="0"/>
        <w:ind w:left="0"/>
        <w:jc w:val="both"/>
      </w:pPr>
      <w:r>
        <w:rPr>
          <w:rFonts w:ascii="Times New Roman"/>
          <w:b w:val="false"/>
          <w:i w:val="false"/>
          <w:color w:val="000000"/>
          <w:sz w:val="28"/>
        </w:rPr>
        <w:t>
      1. Установить акционерному обществу "Алюминий Казахстана" публичный сервитут на земельный участок, общей площадью 1749,650665 гектар, расположенный на территории села Карабатыр, Камыстинского района, Костанайской области, сроком до 07 апреля 2028 года, для проведения операций по геологическому изучению недр без получения таких земель в собственность или землепользование, и без изъятия земельных участков у частных собственников или землепользователей.</w:t>
      </w:r>
    </w:p>
    <w:bookmarkEnd w:id="1"/>
    <w:bookmarkStart w:name="z6" w:id="2"/>
    <w:p>
      <w:pPr>
        <w:spacing w:after="0"/>
        <w:ind w:left="0"/>
        <w:jc w:val="both"/>
      </w:pPr>
      <w:r>
        <w:rPr>
          <w:rFonts w:ascii="Times New Roman"/>
          <w:b w:val="false"/>
          <w:i w:val="false"/>
          <w:color w:val="000000"/>
          <w:sz w:val="28"/>
        </w:rPr>
        <w:t>
      2. Государственному учреждению "Аппарат акима села Карабатыр акимата Камыстинского района"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в течение пяти календарных дней со дня подписания настоящего решения направление его копии электронном виде на казахском и русском языках в филиал республиканское государственное предприятие на праве хозяйственного ведения "Институт законодательства и правовой информации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решения на интернет - ресурсе акимата Камыстинского района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Контроль за исполнением настоящего решения оставляю за собой.</w:t>
      </w:r>
    </w:p>
    <w:bookmarkEnd w:id="5"/>
    <w:bookmarkStart w:name="z10" w:id="6"/>
    <w:p>
      <w:pPr>
        <w:spacing w:after="0"/>
        <w:ind w:left="0"/>
        <w:jc w:val="both"/>
      </w:pPr>
      <w:r>
        <w:rPr>
          <w:rFonts w:ascii="Times New Roman"/>
          <w:b w:val="false"/>
          <w:i w:val="false"/>
          <w:color w:val="000000"/>
          <w:sz w:val="28"/>
        </w:rPr>
        <w:t>
      4. Настоящее решение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val="false"/>
                <w:color w:val="000000"/>
                <w:sz w:val="20"/>
              </w:rPr>
              <w:t xml:space="preserve">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Хавалхан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