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9e69" w14:textId="6bb9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Житикаринского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29 декабря 2025 года №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Житикаринский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Житикаринского района, подъемное пособие в сумме, равной стократному месячному расчетному показателю и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подлежит официальному опубликованию и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