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bbdb" w14:textId="c75b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Житикара Житикаринского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26 декабря 2025 года № 349.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Житикаринский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Житикара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год,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1 251 304,0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1 211 011,0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3 538,0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24 755,0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1 358 879,8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-107 575,8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107 575,8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Житикаринского района Костанайской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районного бюджета бюджету города Житикара на 2026 год, предусмотрен в сумме 0,0 тысяч тенге.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из бюджета города Житикара в районный бюджет на 2026 год составляет 0,0 тысяч тенге.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города Житикара Житикаринского района на 2026 год предусмотрены целевые текущие трансферты из областного бюджета, в том числе на: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компенсацию потерь в связи с увеличением расходов по выплате вознаграждений в сумме 24 755,0 тысяч тенге.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перечень бюджетных программ на очередной финансовый год в бюджете города Житикара, не подлежащих секвестру не установлен.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</w:t>
            </w:r>
          </w:p>
        </w:tc>
      </w:tr>
    </w:tbl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города Житикара Житикаринского района на 2026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Житикаринского района Костанайской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Житикара Житикаринского района на 2027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</w:t>
            </w:r>
          </w:p>
        </w:tc>
      </w:tr>
    </w:tbl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Житикара Житикаринского района на 2028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