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081c" w14:textId="0d50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30 декабря 2024 года № 239 "О районном бюджете Житикаринского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28 октября 2025 года № 335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Житикаринского района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206032)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Житикаринского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10 231 006,3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5 531 946,0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81 992,0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14 058,0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4 603 010,3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10 517 471,8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-70 771,3 тысяча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167 791,7 тысяча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238 563,0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51 520,0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- 267 214,2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267 214,2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Житикаринского района на 2025 год в сумме 950,0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69), 70), 71 следующего содержания: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"69) монтаж уличного освещения улиц Степного сельского округа;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увеличение количества гигиенических средств (подгузников) для лиц с инвалидностью;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услуги по отведению и очистке талых и дождевых вод с территории города Житикара.";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2,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</w:t>
            </w:r>
          </w:p>
        </w:tc>
      </w:tr>
    </w:tbl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10231006,3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4603010,3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4602416,2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4602416,2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10517471,8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1759952,1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1479783,4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1213386,5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-267214,2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</w:t>
            </w:r>
          </w:p>
        </w:tc>
      </w:tr>
    </w:tbl>
    <w:bookmarkStart w:name="z4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-127508,0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</w:t>
            </w:r>
          </w:p>
        </w:tc>
      </w:tr>
    </w:tbl>
    <w:bookmarkStart w:name="z5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6662813,4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6773868,4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-127509,0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