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1f0d" w14:textId="2d01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30 декабря 2024 года № 250 "О бюджете Тохтаровского сельского округа Житикаринского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4 сентября 2025 года № 320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Тохтаровского сельского округа Житикаринского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33 769,5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30 255,5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34 690,3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920,8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работы по благоустройству территории Тохтаровского сельского округа;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установке скотомогильника в селе Тохтарово.";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2025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