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67c5" w14:textId="7046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249 "О бюджете Степного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Степного сельского округа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142 319,5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136 602,5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143 061,0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услуга по проведению технического обследования водопровода в селе Степное;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исполнительных документов, судебных актов;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Степного сельского округа.";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