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8cdf0" w14:textId="208cdf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создании коммунального государственного учреждения "Центр поддержки семьи" государственного учреждения "Отдел занятости и социальных программ акимата Житикаринского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Житикаринского района Костанайской области от 3 декабря 2025 года № 280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5-1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"О браке (супружестве) и семье", подпунктом 39)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статьями 18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124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государственном имуществе",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культуры и информации Республики Казахстан от 14 июня 2024 года № 256-НҚ "Об утверждении Правил осуществления деятельности Центров поддержки семьи" акимат Житикаринского района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Создать коммунальное государственное учреждение "Центр поддержки семьи" государственного учреждения "Отдел занятости и социальных программ акимата Житикаринского района".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Устав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коммунального государственного учреждения "Центр поддержки семьи" государственного учреждения "Отдел занятости и социальных программ акимата Житикаринского района".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"Отдел занятости и социальных программ акимата Житикаринского района" обеспечить государственную регистрацию коммунального государственного учреждения "Центр поддержки семьи" государственного учреждения "Отдел занятости и социальных программ акимата Житикаринского района" в установленном законодательством Республики Казахстан порядке.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курирующего заместителя акима района.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подписания.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Исполняющий обязанности акима Житикаринского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Мендыбаев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Житикаринского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"___" ___________ 2025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______</w:t>
            </w:r>
          </w:p>
        </w:tc>
      </w:tr>
    </w:tbl>
    <w:bookmarkStart w:name="z16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Устав коммунального государственного учреждения "Центр поддержки семьи" государственного учреждения "Отдел занятости и социальных программ акимата Житикаринского района"</w:t>
      </w:r>
    </w:p>
    <w:bookmarkEnd w:id="6"/>
    <w:bookmarkStart w:name="z1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Коммунальное государственное учреждение "Центр поддержки семьи" государственного учреждения "Отдел занятости и социальных программ акимата Житикаринского района" (далее - Центр) является некоммерческой организацией, обладающей статусом юридического лица, в организационно-правовой форме учреждения для осуществления функций по реализации мер государственной семейной политики, в том числе мер по сохранению брака и семьи, разрешению семейных конфликтов,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браке (супружестве) и семье".</w:t>
      </w:r>
    </w:p>
    <w:bookmarkEnd w:id="8"/>
    <w:bookmarkStart w:name="z1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 создан с постановлением акимата Житикаринского района № 280 от 03 декабря 2025 года "О создании коммунального государственного учреждения "Центр поддержки семьи" государственного учреждения "Отдел занятости и социальных программ акимата Житикаринского района".</w:t>
      </w:r>
    </w:p>
    <w:bookmarkEnd w:id="9"/>
    <w:bookmarkStart w:name="z2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Учредителем Центра является акимат Житикаринского района.</w:t>
      </w:r>
    </w:p>
    <w:bookmarkEnd w:id="10"/>
    <w:bookmarkStart w:name="z2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"Отдел занятости и социальных программ акимата Житикаринского района" (далее – орган государственного управления) является органом осуществляющим управление Центром.</w:t>
      </w:r>
    </w:p>
    <w:bookmarkEnd w:id="11"/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Наименование Центра: коммунальное государственное учреждение "Центр поддержки семьи" государственного учреждения "Отдел занятости и социальных программ акимата Житикаринского района".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Место нахождения Центра: индекс 110700, Республика Казахстан, Костанайская область, Житикаринский район, город Житикара, улица им. Доскали Асымбаева, 51.</w:t>
      </w:r>
    </w:p>
    <w:bookmarkEnd w:id="13"/>
    <w:bookmarkStart w:name="z24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Юридический статус Центра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Центр поддержки семьи имеет самостоятельный баланс, счета в банках в соответствии с законодательством Республики Казахстан, бланки, печати с изображением Государственного Герба Республики Казахстан и наименованием Центра на государственном и русском языках.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Центр не может создавать, а также выступать учредителем (участником) другого юридического лица.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Центр отвечает по своим обязательствам, находящимся в его распоряжении деньгами. При недостаточности денег субсидиарную ответственность по его обязательствам несет Республика Казахстан или административно-территориальная единица средствами соответствующего бюджета.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Гражданско-правовые сделки Центра вступают в силу после их обязательной регистрации в территориальных подразделениях казначейства Министерства финансов Республики Казахстан.</w:t>
      </w:r>
    </w:p>
    <w:bookmarkEnd w:id="18"/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Предмет и цели деятельности Центра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Предметом деятельности Центра является реализация государственной семейной политики, в том числе мер по сохранению брака и семьи, разрешению семейных конфликтов.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Целью деятельности Центр является укрепление института семьи, повышение благосостояния семьи путем всесторонней поддержки обратившихся лиц (семей), в том числе лиц (семей), оказавшихся в трудной жизненной ситуации.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Для достижения своих целей Центр осуществляет следующие виды деятельности:</w:t>
      </w:r>
    </w:p>
    <w:bookmarkEnd w:id="22"/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мер государственной семейной политики, в том числе мер по сохранению брака и семьи, разрешению семейных конфликтов;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координация работы по охвату поддержкой лиц (семей), оказавшихся в трудной жизненной ситуации, государственными органами в пределах своей компетенции, в том числе посредством интегрированной модели;</w:t>
      </w:r>
    </w:p>
    <w:bookmarkEnd w:id="24"/>
    <w:bookmarkStart w:name="z3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содействие в оказании социальной, юридической и психологической поддержки лицам (семьям), оказавшимся в трудной жизненной ситуации;</w:t>
      </w:r>
    </w:p>
    <w:bookmarkEnd w:id="25"/>
    <w:bookmarkStart w:name="z3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оказание поддержки лицам с признаками бытового насилия с возможностью их временного проживания сроком до одного месяца;</w:t>
      </w:r>
    </w:p>
    <w:bookmarkEnd w:id="26"/>
    <w:bookmarkStart w:name="z3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информационно-разъяснительную работу о направлениях и мерах государственной семейной политики;</w:t>
      </w:r>
    </w:p>
    <w:bookmarkEnd w:id="27"/>
    <w:bookmarkStart w:name="z3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взаимодействие с местными исполнительными органами, организациями, волонтерами, консультативно-совещательными органами по вопросам реализации государственной семейной политики, профилактики бытового насилия;</w:t>
      </w:r>
    </w:p>
    <w:bookmarkEnd w:id="28"/>
    <w:bookmarkStart w:name="z3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мониторинг и анализ тенденций государственной семейной политики;</w:t>
      </w:r>
    </w:p>
    <w:bookmarkEnd w:id="29"/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организацию работы мобильных групп по раннему выявлению и организации оказания поддержки лицам (семьям), находящимся в трудной жизненной ситуации, при участии органов образования, здравоохранения, внутренних дел в пределах своей компетенции под координацией местного исполнительного органа по вопросам социальной защиты и занятости населения;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реализация иных мер по профилактике бытового насилия в соответствии с законодательством Республики Казахстан.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Центр не вправе осуществлять деятельность, а также совершать сделки, не отвечающие предмету и цели его деятельности, закрепленным в настоящем уставе.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Сделка, совершенная Центром в противоречии с целями деятельности, определенно ограниченными законами Республики Казахстан или учредительными документами, либо с нарушением уставной компетенции его руководителя, может быть признана недействительной по иску: органа государственного управления, местного исполнительного органа, прокурора.</w:t>
      </w:r>
    </w:p>
    <w:bookmarkEnd w:id="33"/>
    <w:bookmarkStart w:name="z44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Управление Центром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Общее управление Центром осуществляет местный исполнительный орган.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Местный исполнительный орган:</w:t>
      </w:r>
    </w:p>
    <w:bookmarkEnd w:id="36"/>
    <w:bookmarkStart w:name="z4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закрепляет за Центром имущество;</w:t>
      </w:r>
    </w:p>
    <w:bookmarkEnd w:id="37"/>
    <w:bookmarkStart w:name="z4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план финансирования Центра;</w:t>
      </w:r>
    </w:p>
    <w:bookmarkEnd w:id="38"/>
    <w:bookmarkStart w:name="z4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осуществляет контроль за сохранностью имущества Центра;</w:t>
      </w:r>
    </w:p>
    <w:bookmarkEnd w:id="39"/>
    <w:bookmarkStart w:name="z5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утверждает устав Центра, внесение в него изменений и дополнений;</w:t>
      </w:r>
    </w:p>
    <w:bookmarkEnd w:id="40"/>
    <w:bookmarkStart w:name="z5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определяет структуру, порядок формирования и срок полномочий органов управления Центра, порядок принятия Центром решений;</w:t>
      </w:r>
    </w:p>
    <w:bookmarkEnd w:id="41"/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определяет права, обязанности и ответственность руководителя Центра, основания освобождения его от занимаемой должности;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утверждает структуру и предельную штатную численность Центра;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утверждает годовую финансовую отчетность;</w:t>
      </w:r>
    </w:p>
    <w:bookmarkEnd w:id="44"/>
    <w:bookmarkStart w:name="z5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дает письменное согласие уполномоченному органу по государственному имуществу на изъятие или перераспределение имущества, переданного Центру или приобретенного им в результате собственной хозяйственной деятельности;</w:t>
      </w:r>
    </w:p>
    <w:bookmarkEnd w:id="45"/>
    <w:bookmarkStart w:name="z5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принимает решение о реорганизации и ликвидации Центра;</w:t>
      </w:r>
    </w:p>
    <w:bookmarkEnd w:id="46"/>
    <w:bookmarkStart w:name="z5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возложенные на него настоящим Уставом и иным законодательством Республики Казахстан.</w:t>
      </w:r>
    </w:p>
    <w:bookmarkEnd w:id="47"/>
    <w:bookmarkStart w:name="z5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Центра назначается на должность и освобождается от должности органом государственного управления.</w:t>
      </w:r>
    </w:p>
    <w:bookmarkEnd w:id="48"/>
    <w:bookmarkStart w:name="z5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организует и руководит работой Центра, непосредственно подчиняется органу государственного управления и несет персональную ответственность за выполнение возложенных на Центр задач и осуществление им своих функций.</w:t>
      </w:r>
    </w:p>
    <w:bookmarkEnd w:id="49"/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Центра действует на принципах единоначалия и самостоятельно решает все вопросы деятельности Центра в соответствии с его компетенцией, определяемой законодательством Республики Казахстан и настоящим Уставом.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Действия руководителя Центра, направленные на осуществление государственным учреждением неуставной деятельности, является нарушением трудовых обязанностей и влекут применение мер дисциплинарной и материальной ответственности.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Руководитель Центра в установленном законодательством Республики Казахстан порядке:</w:t>
      </w:r>
    </w:p>
    <w:bookmarkEnd w:id="52"/>
    <w:bookmarkStart w:name="z6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без доверенности действует от имени Центра;</w:t>
      </w:r>
    </w:p>
    <w:bookmarkEnd w:id="53"/>
    <w:bookmarkStart w:name="z6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представляет интересы Центра в государственных, иных организациях;</w:t>
      </w:r>
    </w:p>
    <w:bookmarkEnd w:id="54"/>
    <w:bookmarkStart w:name="z6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заключает договоры;</w:t>
      </w:r>
    </w:p>
    <w:bookmarkEnd w:id="55"/>
    <w:bookmarkStart w:name="z6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выдает доверенности;</w:t>
      </w:r>
    </w:p>
    <w:bookmarkEnd w:id="56"/>
    <w:bookmarkStart w:name="z6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планы Центра по командировкам, стажировкам, обучению сотрудников в казахстанских и зарубежных учебных центрах и иным видам повышения квалификации сотрудников;</w:t>
      </w:r>
    </w:p>
    <w:bookmarkEnd w:id="57"/>
    <w:bookmarkStart w:name="z6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открывает банковские счета;</w:t>
      </w:r>
    </w:p>
    <w:bookmarkEnd w:id="58"/>
    <w:bookmarkStart w:name="z6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издает приказы и дает указания, обязательные для всех работников Центра;</w:t>
      </w:r>
    </w:p>
    <w:bookmarkEnd w:id="59"/>
    <w:bookmarkStart w:name="z7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принимает на работу и увольняет сотрудников Центра;</w:t>
      </w:r>
    </w:p>
    <w:bookmarkEnd w:id="60"/>
    <w:bookmarkStart w:name="z7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применяет меры поощрения и налагает дисциплинарные взыскания на сотрудников, в порядке, установленным законодательством Республики Казахстан;</w:t>
      </w:r>
    </w:p>
    <w:bookmarkEnd w:id="61"/>
    <w:bookmarkStart w:name="z7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определяет обязанности и круг полномочий сотрудников Центра;</w:t>
      </w:r>
    </w:p>
    <w:bookmarkEnd w:id="62"/>
    <w:bookmarkStart w:name="z7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функции, возложенные на него законодательством Республики Казахстан, настоящим Уставом.</w:t>
      </w:r>
    </w:p>
    <w:bookmarkEnd w:id="63"/>
    <w:bookmarkStart w:name="z74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Порядок образования имущества Центра</w:t>
      </w:r>
    </w:p>
    <w:bookmarkEnd w:id="64"/>
    <w:bookmarkStart w:name="z7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Центра составляют активы юридического лица, стоимость которых отражается на его балансе. Имущество Центра формируется за счет:</w:t>
      </w:r>
    </w:p>
    <w:bookmarkEnd w:id="65"/>
    <w:bookmarkStart w:name="z7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имущества, переданного ему собственником;</w:t>
      </w:r>
    </w:p>
    <w:bookmarkEnd w:id="66"/>
    <w:bookmarkStart w:name="z7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иных источников, не запрещенных законодательством Республики Казахстан.</w:t>
      </w:r>
    </w:p>
    <w:bookmarkEnd w:id="67"/>
    <w:bookmarkStart w:name="z78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Центр не вправе самостоятельно отчуждать или иным способом распоряжаться закрепленным за ним имуществом и имуществом, приобретенным за счет средств, выделенных по смете.</w:t>
      </w:r>
    </w:p>
    <w:bookmarkEnd w:id="68"/>
    <w:bookmarkStart w:name="z79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Деятельность Центра финансируется за счет средств местного (районного) бюджета, и иных источников финансирования не запрещенных законами Республики Казахстан.</w:t>
      </w:r>
    </w:p>
    <w:bookmarkEnd w:id="69"/>
    <w:bookmarkStart w:name="z8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Центр ведет бухгалтерский учет и предоставляет отчетность в соответствии с законодательством Республики Казахстан.</w:t>
      </w:r>
    </w:p>
    <w:bookmarkEnd w:id="70"/>
    <w:bookmarkStart w:name="z81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Проверка и ревизия финансово-хозяйственной деятельности Центра осуществляется уполномоченным органом в установленном законодательством Республики Казахстан порядке.</w:t>
      </w:r>
    </w:p>
    <w:bookmarkEnd w:id="71"/>
    <w:bookmarkStart w:name="z82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Режим работы в Центре</w:t>
      </w:r>
    </w:p>
    <w:bookmarkEnd w:id="72"/>
    <w:bookmarkStart w:name="z83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Режим работы Центра устанавливается правилами внутреннего трудового распорядка и не должен противоречить нормам трудового законодательства Республики Казахстан.</w:t>
      </w:r>
    </w:p>
    <w:bookmarkEnd w:id="73"/>
    <w:bookmarkStart w:name="z84" w:id="7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Порядок внесения изменений и дополнений в учредительные документы</w:t>
      </w:r>
    </w:p>
    <w:bookmarkEnd w:id="74"/>
    <w:bookmarkStart w:name="z85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Внесение изменений и дополнений в учредительные документы Центра производятся по решению учредителя и проходят процедуру регистрации в органах юстиции в соответствии с законодательством Республики Казахстан.</w:t>
      </w:r>
    </w:p>
    <w:bookmarkEnd w:id="75"/>
    <w:bookmarkStart w:name="z86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 Условия реорганизации и ликвидации коммунального государственного учреждения</w:t>
      </w:r>
    </w:p>
    <w:bookmarkEnd w:id="76"/>
    <w:bookmarkStart w:name="z87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Реорганизация и ликвидация Центра производится по решению местного исполнительного органа.</w:t>
      </w:r>
    </w:p>
    <w:bookmarkEnd w:id="77"/>
    <w:bookmarkStart w:name="z88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Государственное юридическое лицо ликвидируется также по другим основаниям, предусмотренным законодательными актами.</w:t>
      </w:r>
    </w:p>
    <w:bookmarkEnd w:id="78"/>
    <w:bookmarkStart w:name="z8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Реорганизацию и ликвидацию Центра осуществляет местный исполнительный орган.</w:t>
      </w:r>
    </w:p>
    <w:bookmarkEnd w:id="79"/>
    <w:bookmarkStart w:name="z9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Имущество ликвидированного государственного юридического лица, оставшееся после удовлетворения требований кредиторов, перераспределяется местным исполнительным органом.</w:t>
      </w:r>
    </w:p>
    <w:bookmarkEnd w:id="80"/>
    <w:bookmarkStart w:name="z91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Деньги ликвидированного Центра, включая средства, полученные в результате реализации имущества этого юридического лица, оставшиеся после удовлетворения требований кредиторов, зачисляются в доход соответствующего бюджета.</w:t>
      </w:r>
    </w:p>
    <w:bookmarkEnd w:id="81"/>
    <w:bookmarkStart w:name="z92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И.о руководителя _______________________________________________________________________________ (Ф.И.О. (при его наличии) (подпись)</w:t>
      </w:r>
    </w:p>
    <w:bookmarkEnd w:id="8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