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85ea8" w14:textId="7685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13 ноября 2025 года № 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приказом Заместителя Премьер-Министра-Министра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 в Реестре государственной регистрации нормативных правовых актов под № 32987)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представление специальных социальных услуг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Исполнющий обязанности акима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оказывающей специальные социальные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месяц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получателя услуг в день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оказания специальных социальных услуг" государственного учреждения "Отдел занятости и социальных программ акимата Житикаринского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44 634,78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272 193,44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10 887,73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"Содружество инвалидов Житикаринского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34 423,94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1 639,23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