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437d" w14:textId="e9c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161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октября 2025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 и распространяется на 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организационном отделе государственного учреждение "Аппарат Джангельдинского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