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6e9" w14:textId="932c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Джангельдинскому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25 июня 2025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Джангельдинскому району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Джангельдинскому району на 2025-2029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Джангельдинского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Приемлемые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категориям земель Джангельдинского района;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пастбищ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населенного пункта;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пастбищ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Требуемые дополнительные </w:t>
      </w:r>
      <w:r>
        <w:rPr>
          <w:rFonts w:ascii="Times New Roman"/>
          <w:b w:val="false"/>
          <w:i w:val="false"/>
          <w:color w:val="000000"/>
          <w:sz w:val="28"/>
        </w:rPr>
        <w:t>пастбища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объектах пастбищной инфраструктуры и о сервитутах для прогона сельскохозяйственных животных;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геоботанического обследования пастбищ.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Джангельдинского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 земельного участка, прилагаемый к схеме (карте) расположения пастбищ Джангельдинского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собственника земельного участка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 Марғұлан Нұрланұлы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Джангельдинского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Мендибай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Жазира Аманкелдиевна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Гарифолла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Абдуаитов Бейсенбай Алжанович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Абдысалыков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Абеуова Рысалды Сагатовна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Еркебулан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Таргын Казымбекович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Серикбай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Ахат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Жұлдызай Жалелқызы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Адилхан 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Бауыржан Абдирович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Руслан Серикбаевич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Ақауұлы Мұса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Кылышбай Алпысович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Кумисбек Казович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Амирхамзин Талгат Корганович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Куандык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Аңсаған Құрманғали Аңсағанұлы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Апахан Дәулеткерей Жақанұлы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Тоба Байдрахманович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Толеухан Райымбекович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Әбдіғалиұлы Бақыт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 Шоқан Қанатбайұлы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Әбсалық Айдос Асқарұлы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Әшімұлы Мирамбек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Нурлан Диханбаевич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Шахмурат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Куаныш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Магзум Токкожинович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Гаухар Қабдоллақызы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Егеубай Байдаулетович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Жылкелди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Бастар Сәлімжан Рүстемұлы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Кайрат Карагулович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Габдолла Мерекеевич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Бақытжан Мерекеұлы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Шакир 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Кәдіржан Ғалымжанұлы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Балгабай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Кулдирайхан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Аскар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Бектауов Нурбек Султангалиевич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Сундет Болтирикович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Жанибек Карсакбаевич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Болебаев Оразалы Казымбекович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Жомарт Бегкалиевич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Ерлан Арғынбайұлы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Канат Шоптибаевич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Женис Сарсенбаевич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Гаврось Тамара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Газезов Толеу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Галымжанова Айсулу Бахытжановна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Ганиматов Нурлан Тулендиевич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 Бәйкен Нағашыбайұлы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Даркенов Куанышкали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Амиржан Миясарович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Дәкар Әлібек Жумабекұлы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Сапарбек Саматович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Дерипсалина Алмагул Бостановна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Дильханов Кайрат Наурызович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Талгат Сарсенович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Досманов Аскарбек Камаевич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Айбар Толендиевич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Азамат Бултирикович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Асет Бултирикович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Елеутов Талап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Амантай Каменович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Нұрман Мұқамедқалиұлы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Мухтар Сапаргалиевич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Кайрат Журсинович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Ерәділ Әліби Қабденұлы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Сартай Сактапбергенович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Нургожа Сундетбаевич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Гапсалем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Естеков Женис Жумабекович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Жайылқанов Қанат Бердіұлы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Амандык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Жаксымбеков Руслан Абдысалыкович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Айнаш Шыганбаевна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Каныш Мухамеджанович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Жарасова Акжибек Амирхановна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Жаксылык Нагашыбаевич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Жетписбаева Мария Нагашыбаевна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Есенкара Баекинович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Ерлан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Халык Капарович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Жунекеев Мырзаболат Кенжегалиевич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Жомарт Абушахимович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Нагима Кайырбековна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 Берік Алпысбайұлы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Зейнелгабиев Елубай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Ибикенов Кантай Кабильдинович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Асылбек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Изтелеуова Гульзира Кирикбаевна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Самат Рзаевич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Әлімжан Молдашұлы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 Абилхамит Кабиевич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Бакытгул Карисовна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Азамат Балгабаевич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Марал Егизбаевич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Айдын Жолдинович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Кайрат Аксуйинович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Алимжан Толыбаевич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Калабаева Рысты Абдрахмановна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Манат Какимжанович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Еркеш Джалелович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Бахытбек Куанышович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Сарсенбай Назымбекович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 Галимжанович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Әнуар Манатұлы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Кулаш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Жалын Бултирикович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Кенжеғұл Қайрат Нағашыбайұлы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Амангелды Бегалынович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Булат Халыкович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Кенжетай Сагитович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Сайлау Сагитович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Койшыбаева Кунзагила 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Шаттык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 Артем Алибаевич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Асылбек Дуйсенович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Куненов Ерик Темиргалиевич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 Есим Темиржанович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Нурлыбек Кауденович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Қабажай Қанат Қазымұлы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 Ниетқали Әбусағитұлы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Қажкенова Гүлнар Боранбайқызы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 Ізбасар Ерболатұлы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Қасымхан Айбол Нұрханұлы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 Ерболат Қияқбайұлы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Мақсұт Зиятденұлы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Айдын Қабидоллаұлы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Құлмағамбет Ербол Серікбайұлы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Жасулан 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Борамбай Мусылымканович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Маргулан Кенжебаевич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 Ерик Сарбасович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Мәрден Ерасыл Бейсенбайұлы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Дархан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Миркемелов Есболат Жилкибаевич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Нуретден Сыпабекулы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 Күлпаш Жеңісқызы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Коныс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Мукышев Туралы Турсынович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Мухит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Мухамбедин Роллан Алпысбаевич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Серик Куанышбекович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Канатбек Абузаринович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Сайын 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Талгат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Еркебулан Талапович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Куат Кенесович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Турсынбек Битимбаевич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Сайын Султанбекович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Нургалимов Асылхан Кенесбаевич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Ермұхан Жауғаштыұлы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Нұрғалиұлы Бақыт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Гүлсайран Кәрімқызы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 Тоқсанбек Жолдықанұлы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Жасулан Избастинович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Кишкентай Таргынбекович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Мажит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Абай Базилбекович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Алмас Сайранович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Кайрат Сайранович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Ерболат Сайранұлы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Қанат Сайранұлы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Жасталап Дәуренұлы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Ерлан Сайранбекович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Гүлмира Рахымжанқызы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 Серик Саматович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Каргалы Тайманович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Сабилов Байбосын Тулеуович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Аскар Кибатович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Сактапбергенова Гюльнар Жумагазиновна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Нурлан Абдрахманович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Айнагуль Нагашыбаевна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Садирбаев Бауыржан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Сәден Нұрлан Мырзахметұлы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Сейткулов Саян Сейткулович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Булат Елиясович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Ербол Жумагалиевич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Габиден Уахитович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Иса Абдигалиевич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Бүтінбай Қазымжанұлы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Сундетбаев Куаныш Нургожович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Хамит Кабдиевич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Азамат Олжагалиевич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Дулат Танатович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Тәкіл Оразбай Жақсыбайұлы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Абзал Беркимбаевич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Жаксылык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Сәлімжан Төлегенұлы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Бауыржан Кабдрашович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Руслан Онгарович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Айбек Карасекесович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Тунтеров Ханатбек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Ыбырай Саматұлы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Тұрмат Алмас Амантайұлы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Умирзакова Нурбала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Бекболат Дукенбаевич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Нурлан Сайлаубаевич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Азамат Тынымбаевич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Байтемир Батырханович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Хасекенова Гульнар Тулеухановна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Жумабек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Хұсайынқызы Сара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Хамит Карагулович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Бауыржан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Бақыт Дақарұлы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Темирхан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Шүлен Тұрар Жақсылықұлы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"Aqpan-Agro"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"Бейсен-1"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"Жанибек-Агрокомплекс"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"Жаркөл-2023"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"Новонежинка"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"Таншолпан"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"Torgai-Agro"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"ТТТ АЗАМАТ"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"TABYSAGRO 03"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Джангельдинском районе площадь сезонных пастбищ составляет 3 299 965 гектар. В том числе земли сельскохозяйственного назначения 809 408,6 гектаров, земли населенных пунктов 272 545 гектаров, земли запаса 1 967 006,9 гектаров, земли особо охраняемых территории 251 004,5 гектаров.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Приказом Заместителя Премьер-Министра Республики Казахстан – Министра сельского хозяйства Республики Казахстан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 разработке удельных норм водопотребления и водоотведения" (зарегистрирован в Реестре государственной регистрации нормативных правовых актов под № 14827).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5819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1120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9850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0739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7310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8707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9596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1849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Джангельдинскому району составляет 3 299 965 гектар, в том числе на землях сельскохозяйственного назначения 809 408,6 гектар, на землях населенного пункта 272 545 гектар, на землях запаса 1 967 006,9 гектар.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перераспределение пастбищ в этом районе для размещения поголовья сельскохозяйственных животных физических и (или) юридических лиц, у которых отсутствуют пастбища нет необходимости, так как достаточно пастбищных угодий для пастьбы скота.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404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175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участок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участок 3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по категориям земель Джангельдинского района, тысяч гектаров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(пастбище)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земель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402228,5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Албарбугетский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Кизбельский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809 408,6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1 967 006,9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3 299 965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населенного пункта, тысяч гектаров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Туйемойнак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Албарбугетский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Колкамыс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Кламкарасу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Кизбельский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Ошаганды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Узынкарасу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Шилийский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Мендибай Кабденович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650221301034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Жазира Аманкелдиевна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761113401940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Гарифолла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74041550195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Абдуаитов Бейсенбай Алжанович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700806300751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Абдысалыков Серик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520913350187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Абеуова Рысалды Сагатовна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600720400956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Еркебулан 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870120350980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Таргын Казымбекович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761025350469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Серикбай Айдарович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830105350446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510105301144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Жұлдызай Жалелқызы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720611450212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Адилхан Ауезханович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651008350205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Бауыржан Абдирович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620601350210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Руслан Серикбаевич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890901351383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Ақауұлы Мұса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481230300237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Кылышбай Алпысович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690217350107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Кумисбек Казович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710310350218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Амирхамзин Талгат Корганович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770420301289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Куандык Мухтарович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660510300841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Аңсаған Құрманғали Аңсағанұлы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760208301600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Апахан Дәулеткерей Жақанұлы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790418302104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Тоба Байдрахманович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651008300176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Толеухан Райымбекович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671206350176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Әбдіғалиұлы Бақыт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481009300337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12276023326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 Шоқан Қанатбайұлы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961015351226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Әбсалық Айдос Асқарұлы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940317351251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Әшімұлы Мирамбек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750420350283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 Марғұлан Нұрланұлы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940105300442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Нурлан Диханбаевич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641029300152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Шахмурат Султанбекович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770721300772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Куаныш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530701301594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Магзум Токкожинович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610105350460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Гаухар Қабдоллақызы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840707451138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Егеубай Байдаулетович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710817301573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Жылкелди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690110301414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Бастар Сәлімжан Рүстемұлы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990827350552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Кайрат Карагулович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740101305707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Габдолла Мерекеевич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690630301104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Бақытжан Мерекеұлы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780909302227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Шакир Болатович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620827350140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Кәдіржан Ғалымжанұлы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640212350130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Балгабай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580413300502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Кулдирайхан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550617450477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Аскар Базарбаевич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650127350110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Бектауов Нурбек Султангалиевич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800425301115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 Сундет Болтирикович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880309351294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Жанибек Карсакбаевич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690318300487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Болебаев Оразалы Казымбекович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741010350265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Жомарт Бегкалиевич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760412350599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Ерлан Арғынбайұлы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750730350447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Канат Шоптибаевич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740704350166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Женис Сарсенбаевич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880509351013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Гаврось Тамара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740725401555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Газезов Толеу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820814350558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Галымжанова Айсулу Бахытжановна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721014400283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Ганиматов Нурлан Тулендиевич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860328301882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 Бәйкен Нағашыбайұлы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800204300581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Даркенов Куанышкали Газизович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630922301120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Даулеткалиев Амиржан Миясарович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730605350126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Дәкар Әлібек Жумабекұлы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990814350303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Сапарбек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660102350354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Дерипсалина Алмагул Бостановна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760730401497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Дильханов Кайрат Наурызович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790510300667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Талгат Сарсенович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750121350238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Досманов Аскарбек Камаевич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731203350321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Айбар Толендиевич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810227350426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Азамат Бултирикович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760201301692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Асет Бултирикович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790815300995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Елеутов Талап Нагашыбаевич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690712300855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Амантай Каменович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760425301323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 Нұрман Мұқамедқалиұлы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640320350049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Мухтар Сапаргалиевич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690622300330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Кайрат Журсинович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871220350729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Ерәділ Әліби Қабденұлы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841006351004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Сартай Сактапбергенович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580815300446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Нургожа Сундетбаевич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490813300406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Гапсалем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550705300224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Естеков Женис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790507302104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Жайылқанов Қанат Бердіұлы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990405350825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Амандык Амиргалиевич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730717301533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Жаксымбеков Руслан Абдысалыкович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741009350110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Айнаш Шыганбаевна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660308451001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Каныш Мухамеджанович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740422350262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Жарасова Акжибек Амирхановна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480718400226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Жаксылык Нагашыбаевич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561010300855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Жетписбаева Мария Нагашыбаевна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690818450245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Есенкара Баекинович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680101353189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 Ерлан Амантаевич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840318301884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Халык Капарович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601001350476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Жунекеев Мырзаболат Кенжегалиевич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731219300868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Жомарт Абушахимович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611219300239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Нагима Кайырбековна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550927450264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 Берік Алпысбайұлы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930816350767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Зейнелгабиев Елубай Султанбекович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770312350265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Ибикенов Кантай Кабильдинович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550125350456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Асылбек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680113300966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Изтелеуова Гульзира Кирикбаевна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640509450726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Самат Рзаевич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740901302622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ФазылжанМолдашұлы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610828301483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 Абилхамит Кабиевич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730426300305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Бакытгул Карисовна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590621400231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Азамат Балгабаевич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910129350870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Марал Егизбаевич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65012035019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Айдын Жолдинович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850723351217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Кайрат Аксуйинович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661107350611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Алимжан Толыбаевич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690401350345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Калабаева Рысты Абдрахмановна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540114401046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Манат Какимжанович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730511350214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12276057002,003,004,005,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Еркеш Джалелович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611017300384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Бахытбек Куанышович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690327301711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Сарсенбай Назымбекович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650120350172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 Галимжанович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790924300849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Әнуар Манатұлы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990701350824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Кулаш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Жалын Бултирикович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720803300184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Кенжеғұл Қайрат Нағашыбайұлы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740409300601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Амангелды Бегалынович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860528351093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Булат Халыкович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660918301570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Кенжетай Сагитович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800524301301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Сайлау Сагитович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570405301394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Койшыбаева Кунзагила 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610101452164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Шаттык Кабденович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691009350317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 Артем Алибаевич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840905301637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Сергей Иванович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721130301147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Асылбек Дуйсенович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850828351052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Куненов Ерик Темиргалиевич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651102300218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 Есим Темиржанович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870501351068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Нурлыбек Кауденович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650111350282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Қабажай Қанат Қазымұлы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750522350307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 Ниетқали Әбусағитұлы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970109350476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Қажкенова Гүлнар Боранбайқызы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551024400023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 Ізбасар Ерболатұлы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020913550254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Қасымхан Айбол Нұрханұлы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710803301359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 Ерболат Қияқбайұлы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790201302091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Мақсұт Зиятденұлы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940716300662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Құдабаев Айдын Қабидоллаұлы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900816350050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Құлмағамбет Ербол Серікбайұлы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731011300545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Жасулан Мантаевич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840223351696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Борамбай Мусылымканович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640124350271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Маргулан Кенжебаевич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750502350185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 Ерик Сарбасович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700301300141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Мәрден Ерасыл Бейсенбайұлы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001227551341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Дархан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920108350283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Миркемелов Есболат Жилкибаевич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760718350483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Нуретден Сыпабекулы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370620300432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 Күлпаш Жеңісқызы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730526401284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Коныс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620218301131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Мукышев Туралы Турсынович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650628300574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Мухит 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800406350299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Мухамбедин Роллан Алпысбаевич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820526350592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Мухамедьяров Серик Куанышбекович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880425350217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Канатбек Абузаринович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761213350282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Сайын Турганович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731218350224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Талгат Кенесович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610622350223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Еркебулан Талапович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910613350811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Куат Кенесович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780921350064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Турсынбек Битимбаевич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800607301223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Сайын Султанбекович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650922350033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Нургалимов Асылхан Кенесбаевич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770211301649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Нұрбек Ермұхан Жауғаштыұлы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711126300511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Нұрғалиұлы Бақыт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Гүлсайран Кәрімқызы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67120140013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 Тоқсанбек Жолдықанұлы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821230350932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12276065209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Жасулан Избастинович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750201350381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Кишкентай Таргынбекович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760604350196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Мажит Рахимович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791222350217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Абай Базилбекович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881231350582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Алмас Сайранович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701102350228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Кайрат Сайранович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660307301599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Ерболат Сайранұлы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730927300438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Райыс Қанат Сайранұлы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681002300618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Жасталап Дәуренұлы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760622301334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Ерлан Сайранбекович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820101351381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Гүлмира Рахымжанқызы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800223450429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 Серик Саматович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950419350498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Каргалы Тайманович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760404301150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Сабилов Байбосын Тулеуович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771008301836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Аскар Кибатович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680523301369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Сактапбергенова Гюльнар Жумагазиновна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611008450284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Нурлан Абдрахманович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650910350325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Айнагуль Нагашыбаевна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630901450428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Садирбаев Бауыржан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Сәден Нұрлан Мырзахметұлы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700820300768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Сейткулов Саян Сейткулович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741115350523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Булат Елиясович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671015350118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Ербол Жумагалиевич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750528301193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Габиден Уахитович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630225301317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Иса Абдигалиевич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500805350116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Бүтінбай Қазымжанұлы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620122301655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Сундетбаев Куаныш Нургожович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711116350286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Сыздыкбаев Хамит Кабдиевич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601109350176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Азамат Олжагалиевич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820804350098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Дулат Танатович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820501350239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Тәкіл Оразбай Жақсыбайұлы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640208300886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Абзал Беркимбаевич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770914350222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Жаксылык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411004300634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Сәлімжан Төлегенұлы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930904350480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Бауыржан Кабдрашович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740616301407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Руслан Онгарович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770519350196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Айбек Карасекесович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790216302678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12276069205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Тунтеров Ханатбек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631015350170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Ыбырай Саматұлы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760404350159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Тұрмат Алмас Амантайұлы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740607300201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Умирзакова Нурбала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480215450218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Бекболат Дукенбаевич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590623300286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Нурлан Сайлаубаевич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650715300923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Фаткуллин Азамат Тынымбаевич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770216350535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Байтемир Батырханович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580217350273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Хасекенова Гульнар Тулеухановна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820211450417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Жумабек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690509350362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Хұсайынқызы 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510319400512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Хамит Карагулович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631010350460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12276037019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Бауыржан Кабденович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710402350258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Бақыт Дақарұлы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720102300580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12276028032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Темирхан Калиевич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710309350272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Шүлен Тұрар Жақсылықұлы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830817351267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"Aqpan-Agro"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230340022751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"Бейсен-1"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201240015851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"Жанибек-Агрокомплекс"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201240013240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12276009188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12276057059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"Жаркөл-2023"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231040041670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12276018363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"Новонежинка"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12276060039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"Таншолпан"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140240031986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12276047048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"Torgai-Agro"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171140021755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"ТТТ АЗАМАТ"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240440009432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12276034047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"TABYS AGRO"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240140030509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Акшиганакский сельский округ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Туйемойнак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Албарбугетский сельский округ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Колкамыс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394247100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394255100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Токанай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Калам-Карасуский сельский округ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Каламкарасу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Кизбельский сельский округ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Ошаганды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Узынкарасу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Сужарган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Сужарган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Торгай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394230100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Торгай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394243100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Шилийский сельский округ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272545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Требуемые дополнительные пастбища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Туйемойнак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Албарбугетскй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 Байтұрсынұлы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Каламкарасу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Кизбельский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Ошаганды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Сужарган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Торгай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240641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в населенных пунктах, 91 – в крестьянских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геобатанического обследования пастбищ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39Ба,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(1, 2, 3, 4, 49, 50, 52, 55)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Разнополынно-типчаковый на солонцах мелких светлокаштановых среднесуглинистых почвах (полынь малоцветковая, полынь австрийская, овсяница борозчатая)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весеннее-летне-осенние пастбища для всех видов скота. Соблюдение оптимальных пастбищных нагрузок и режима выпаса скота.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39Бг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(5, 6, 7, 11, 59, 244, 245)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Разнополынно-типчаковые с биюргунами на солонцах средних светлокаштановых среднесуглинистых почвах (полынь малоцветковая, полынь австрийская, овсяница борозчатая, биюргун)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весеннее-летне-осенние пастбища для всех видов скота. Соблюдение оптимальных пастбищных нагрузок и режима выпаса скота.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39Аа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(241, 242, 243)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Разнополынно-типчаковые на светлокаштановых солнцеватых легкоглинистых почвах (полынь малоцветковая, полынь австрийская, овсяница борозчатая)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 Пс-1в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(10, 246, 258, 281)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Типчаково-разнополынные на светлокаштановых солонцеватых легкоглинистых почвах (овсяница борозчатая, полынь малоцветковая, полынь австрийская)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(12, 13, 14, 15, 31, 247, 248)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Типчаково-разнополынный с биюргуном на солонцах светлокаштановых средних суглинистых почвах (овсяница борозчатая, полынь малоцветковая, полынь австрийская, ежовник солончаковый)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Пс-1в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Типчаково-селитряновополынные с пижмой тысячелистной на солонцеватых светло-каштановых суглинистых почвах (овсяница бороздчатая, полынь селитряная, пижма тысячелистниковая)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Лерховскополынно-злаковые на солонцах светло-каштановых средних суглинистых (полынь лерховская, овсяница бороздчатая, мятлик степной, ковыль сарептский)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Злаково-селитряновополынно-разнотравные на солонцах светло-каштановых средних суглинистх (мятлик степной, ковыль перистый, полынь селитряная, крупноплодник большеплодный, грудница татарская)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50Б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Селитряновополынные на солонцах светло-каштановых корковых суглинистых (полынь селитряная)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Чернополынные на солонцах светло-каштановых мелких суглинистых (полынь малоцветковая)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Чернополынные на солонцах светло-каштановых мелких суглинистых (полынь малоцветковая)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Албарбугетский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Б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Чернополынные (полынь малоцветковая) на солонцах светло-каштановых корковх суглинистых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МРС и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Разнополынно-биюргуновые (полынь малоцветковая, полынь селитряная, ежовник солончаковый) на солонцах светло-каштановых мелких суглинистых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МРС и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Тырсиково-типчаково-разнополынные с таволгой (ковыль сарептский, овсяница бороздчатая, полынь австрийская, полынь селитряная, таволгазверобоелистная) на солонцах светло-каштановых средних суглинистых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Пс-1г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Тырсиково-типчаково-чернополынные (ковыль сарептский, овсяница бороздчатая, полынь малоцветковая) на солонцах светло-каштановых глубоких суглинистых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Пс-1г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Разнополынные (полынь малоцветковая, полынь селитряная) на солонцах светло-каштановых мелких суглинистых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МРС и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Шилийский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С-2д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Чернополынный на солонцах каштановых средних легкоглинистых (полынь малоцветковая)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 пастбища для МРС и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С-2д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Чернополынный на солонцах каштановых средних суглинистых (полынь малоцветковая)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 пастбища для МРС и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26в С-2д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Типчаково-понтийскополынно-кермековые с солодкой на солонцах каштановых мелких суглинистых (овсяница бороздчатая, полынь понтийская , кермек Гмелина, солодка голая)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Соблюдение оптимальных пастбищных нагрузок и режима выпаса скота.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С-2д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Злаково-селитряновополынные с кермеком Гмелина на солонцах каштановых средних суглинистых (ковыль сарептский, овсяница бороздчатая, колынь селитряная, кермек Гмелина)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Кизбельский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16.05.2024 41Аб С-2а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(151,152,153)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Воснистая равница, пологий склон 1.Типчаково-австрийскополынная с ковылем перистым на каштановых обычных средних суглинистых почвах (овсяница борозчатая, полынь австрийская, ковыль перистый)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3,9 3,2 3,6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2,0 1,2 15,8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2,6 1,4 11,0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3,4 1,7 11,6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2,8 1,1 7,2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1836 918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Соблюдение оптимальных пастбищных нагрузок и режима выпаса скота.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С-2д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2.Злаково-пижмовые на каштановых солонцеватых суглинистых почвах (ковыль перистый, овсяница бороздчатая, мятлик степной, пижма тысячелистная)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2,4 1,5 22,5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3,3 1,8 14,0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2,5 1,2 6,9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2,0 0,7 3,3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3,3 1,8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16.05.2024 62Аб С-2ф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(154,168,169,180,181,182)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1.Мятликова-перисто ковыльно-австрийскополынная на каштановых обычных супесчанных почвах (мятник луговой, ковыль перистый, полынь австрийская)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3,3 3,7 3,6 3,2 3,9 4,2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4,8 3,3 35,4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3,1 1,6 10,9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3,0 1,3 7,9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1,9 0,7 4,5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4,8 3,3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13766 9464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А.Байтұрсынұлы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08.08.2024 18Б П-1д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(109)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1.Типчаково-чернополынные суглинистых почвах (овсница бороздчатая, полынь малоцветковая)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0,9 0,8 8,2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1,0 0,9 7,7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1,0 0,7 7,0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0,8 0,6 5,6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31Б П-1д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2.Чернополынно-типчаковые на солонцах бурых мелких (полынь малоцветковая,овсяница бороздчатая)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0,8 0,5 6,1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0,8 0,4 3,3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1,5 0,7 5,3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1,3 0,4 2,4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08.08.2024 16А П-1а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(111)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равница 1.Типчаковые на бурых обычных суглинистых почвах (овсяница бороздчатая)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1,0 0,6 7,7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1,2 0,7 5,2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1,3 0,6 3,6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1,1 0,4 2,0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1,2 0,7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1008 588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01.08.24г 18Б Пс-1в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(240)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1.Тырсиково-разнотравные с полынью селитряной на светло-каштановых слабосолонцеватых суглинистые почвах (ковыль сарептский,солодка голая,додарция восточная,лук угловатый,полынь селитряная)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1,5 1,0 11,7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2,0 1,2 9,3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2,2 1,1 7,4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1,7 0,6 4,1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2,0 1,2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солодка-лекарственное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01.08.24г 34 Пс-1в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(241)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1.типчаково-разнотравные на светло-каштановых слабосолонцеватных суглинистых почвах (овсяница бороздчатая, тысячелистник мелковетковый, василек шероховатый, скабиоза желто-бледная, молочай лозный, лапчатка прямая)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1,8 1,1 5,1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2,6 1,4 12,4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1,9 0,8 5,2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1,2 0,5 2,3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2,6 1,4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01.08.24г 30Аб Пс-1в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(242)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 1.Типчаково-австрийскополынно-разнотравная на светло-каштановых слабосолонцеватых суглинистых почвах (овсяница бороздчатая,полынь австрийская,скабиоза желто-бледная,василек шероховатый,льянка обыкновенная)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1,1 0,7 9,3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1,5 0,8 7,1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2,2 1,1 7,4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1,7 0,6 4,6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2,2 1,1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 для всех видов скота. Соблюдение оптимальных пастбищных нагрузок и режима выпаса скота.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