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32c6e9" w14:textId="932c6e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Джангельдинскому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Джангельдинского района Костанайской области от 25 июня 2025 года № 158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Республики Казахстан",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Джангельдинский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Джангельдинскому району на 2025-2029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Джангельдинского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Ержигитова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июня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Джангельдинскому району на 2025-2029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Джангельдинского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Приемлемые </w:t>
      </w:r>
      <w:r>
        <w:rPr>
          <w:rFonts w:ascii="Times New Roman"/>
          <w:b w:val="false"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</w:t>
      </w:r>
      <w:r>
        <w:rPr>
          <w:rFonts w:ascii="Times New Roman"/>
          <w:b w:val="false"/>
          <w:i w:val="false"/>
          <w:color w:val="000000"/>
          <w:sz w:val="28"/>
        </w:rPr>
        <w:t>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>Распределение 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категориям земель Джангельдинского района;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</w:t>
      </w:r>
      <w:r>
        <w:rPr>
          <w:rFonts w:ascii="Times New Roman"/>
          <w:b w:val="false"/>
          <w:i w:val="false"/>
          <w:color w:val="000000"/>
          <w:sz w:val="28"/>
        </w:rPr>
        <w:t>Распределение 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населенного пункта;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собственниках и землепользователях на основании правоустанавливающих и идентификационных документов на земельный участок;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>Распределение пастбищ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Требуемые дополнительные </w:t>
      </w:r>
      <w:r>
        <w:rPr>
          <w:rFonts w:ascii="Times New Roman"/>
          <w:b w:val="false"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</w:t>
      </w:r>
      <w:r>
        <w:rPr>
          <w:rFonts w:ascii="Times New Roman"/>
          <w:b w:val="false"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объектах пастбищной инфраструктуры и о сервитутах для прогона сельскохозяйственных животных;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</w:t>
      </w:r>
      <w:r>
        <w:rPr>
          <w:rFonts w:ascii="Times New Roman"/>
          <w:b w:val="false"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геоботанического обследования пастбищ.</w:t>
      </w:r>
    </w:p>
    <w:bookmarkEnd w:id="17"/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Джангельдинского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 земельного участка, прилагаемый к схеме (карте) расположения пастбищ Джангельдинского района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собственника земельного участка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 Марғұлан Нұрланұлы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Джангельдинского района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Мендибай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Жазира Аманкелдиевна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Гарифолла Амангельдинович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Абдуаитов Бейсенбай Алжанович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Абдысалыков Серик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Абеуова Рысалды Сагатовна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Еркебулан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Таргын Казымбекович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Серикбай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Ахат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Жұлдызай Жалелқызы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Адилхан Ауезханович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Бауыржан Абдирович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Айтуганов Руслан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Ақауұлы Мұса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Кылышбай Алпысович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Кумисбек Казович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Амирхамзин Талгат Корганович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Куандык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Аңсаған Құрманғали Аңсағанұлы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Апахан Дәулеткерей Жақанұлы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Тоба Байдрахманович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Толеухан Райымбекович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Әбдіғалиұлы Бақыт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 Шоқан Қанатбайұлы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Әбсалық Айдос Асқарұлы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Әшімұлы Мирамбек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Нурлан Диханбаевич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Шахмурат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Куаныш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Магзум Токкожинович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 Гаухар Қабдоллақызы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Егеубай Байдаулетович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Жылкелди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Бастар Сәлімжан Рүстемұлы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Кайрат Карагулович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Габдолла Мерекеевич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Бақытжан Мерекеұлы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Шакир 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 Кәдіржан Ғалымжанұлы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Балгабай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Кулдирайхан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Аскар Базарбаевич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Бектауов Нурбек Султангалиевич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 Сундет Болтирикович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 Жанибек Карсакбаевич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Болебаев Оразалы Казымбекович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Жомарт Бегкалиевич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Бөрібай Ерлан Арғынбайұлы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Канат Шоптибаевич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Женис Сарсенбаевич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Гаврось Тамара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Газезов Толеу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Галымжанова Айсулу Бахытжановна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Ганиматов Нурлан Тулендиевич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 Бәйкен Нағашыбайұлы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Даркенов Куанышкали Газизович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Даулеткалиев Амиржан Миясарович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Дәкар Әлібек Жумабекұлы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Сапарбек Саматович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Дерипсалина Алмагул Бостановна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Дильханов Кайрат Наурызович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Талгат Сарсенович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Досманов Аскарбек Камаевич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Айбар Толендиевич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Азамат Бултирикович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Асет Бултирикович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Елеутов Талап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Амантай Каменович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 Нұрман Мұқамедқалиұлы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Мухтар Сапаргалиевич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Кайрат Журсинович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Ерәділ Әліби Қабденұлы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Сартай Сактапбергенович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Нургожа Сундетбаевич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Гапсалем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Естеков Женис Жумабекович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Жайылқанов Қанат Бердіұлы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Амандык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Жаксымбеков Руслан Абдысалыкович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Айнаш Шыганбаевна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Каныш Мухамеджанович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Жарасова Акжибек Амирхановна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Жаксылык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Жетписбаева Мария Нагашыбаевна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Есенкара Баекинович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Ерлан Амантаевич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Халык Капарович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Жунекеев Мырзаболат Кенжегалиевич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Жомарт Абушахимович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Нагима Кайырбековна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 Берік Алпысбайұлы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Зейнелгабиев Елубай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Ибикенов Кантай Кабильдинович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Асылбек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Изтелеуова Гульзира Кирикбаевна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Самат Рзаевич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Иманқұл Әлімжан Молдашұлы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Инирбаев Абилхамит Кабиевич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Бакытгул Карисовна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Азамат Балгабаевич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Марал Егизбаевич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Айдын Жолдинович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Кайрат Аксуйинович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Алимжан Толыбаевич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Калабаева Рысты Абдрахмановна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Манат Какимжанович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Еркеш Джалелович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Бахытбек Куанышович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Сарсенбай Назымбекович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Галимжанович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Кәкімжан Әнуар Манатұлы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Кулаш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Жалын Бултирикович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Кенжеғұл Қайрат Нағашыбайұлы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Амангелды Бегалынович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Булат Халыкович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Кенжетай Сагитович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Сайлау Сагитович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Койшыбаева Кунзагила 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Шаттык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 Артем Алибаевич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Асылбек Дуйсенович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Куненов Ерик Темиргалиевич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Кушкинбаев Есим Темиржанович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Нурлыбек Кауденович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Қабажай Қанат Қазымұлы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 Ниетқали Әбусағитұлы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Қажкенова Гүлнар Боранбайқызы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Қазкен Ізбасар Ерболатұлы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Қасымхан Айбол Нұрханұлы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 Ерболат Қияқбайұлы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Қойшыбай Мақсұт Зиятденұлы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Құдабаев Айдын Қабидоллаұлы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Құлмағамбет Ербол Серікбайұлы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Жасулан 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Борамбай Мусылымканович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Маргулан Кенжебаевич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 Ерик Сарбасович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Мәрден Ерасыл Бейсенбайұлы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Дархан Сабитович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Миркемелов Есболат Жилкибаевич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 Нуретден Сыпабекулы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 Күлпаш Жеңісқызы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Коныс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 Туралы Турсынович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Мухит Турганович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Мухамбедин Роллан Алпысбаевич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Серик Куанышбекович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Канатбек Абузаринович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Сайын Турганович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Талгат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Еркебулан Талапович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Куат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Турсынбек Битимбаевич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Сайын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Нургалимов Асылхан Кенесбаевич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Нұрбек Ермұхан Жауғаштыұлы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Нұрғалиұлы Бақыт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Нұржан Гүлсайран Кәрімқызы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Нұрмұхамбет Тоқсанбек Жолдықанұлы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Жасулан Избастинович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Кишкентай Таргынбекович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Мажит 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Абай Базилбекович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Алмас Сайранович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Кайрат Сайранович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Ерболат Сайранұлы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Қанат Сайранұлы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 Жасталап Дәуренұлы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Ерлан Сайранбекович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 Гүлмира Рахымжанқызы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Рза Серик Саматович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Каргалы Тайманович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Сабилов Байбосын Тулеуович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Аскар Кибатович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Сактапбергенова Гюльнар Жумагазиновна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Нурлан Абдрахманович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Айнагуль Нагашыбаевна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Садирбаев Бауыржан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Сәден Нұрлан Мырзахметұлы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Сейткулов Саян Сейткулович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 Булат Елиясович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Габиден Уахитович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Иса Абдигалиевич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Бүтінбай Қазымжанұлы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Сундетбаев Куаныш Нургожович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Хамит Кабдиевич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Азамат Олжагалиевич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Дулат Танатович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Тәкіл Оразбай Жақсыбайұлы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Абзал Беркимбаевич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Жаксылык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Сәлімжан Төлегенұлы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Бауыржан Кабдрашович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Руслан Онгарович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Айбек Карасекесович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Тунтеров Ханатбек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 Ыбырай Саматұлы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Тұрмат Алмас Амантайұлы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Умирзакова Нурбала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Бекболат Дукенбаевич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Фаткуллин Нурлан Сайлаубаевич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Фаткуллин Азамат Тынымбаевич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Байтемир Батырханович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Хасекенова Гульнар Тулеухановна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Жумабек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Хұсайынқызы Сара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Хамит Карагулович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Бауыржан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Шалдыбай Бақыт Дақарұлы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Темирхан 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Шүлен Тұрар Жақсылықұлы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"Aqpan-Agro"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"Бейсен-1"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"Жанибек-Агрокомплекс"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"Жаркөл-2023"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"Новонежинка"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"Таншолпан"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"Torgai-Agro"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"ТТТ АЗАМАТ"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"TABYSAGRO 03"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</w:tbl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</w:t>
      </w:r>
    </w:p>
    <w:bookmarkEnd w:id="24"/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Джангельдинском районе площадь сезонных пастбищ составляет 3 299 965 гектар. В том числе земли сельскохозяйственного назначения 809 408,6 гектаров, земли населенных пунктов 272 545 гектаров, земли запаса 1 967 006,9 гектаров, земли особо охраняемых территории 251 004,5 гектаров.</w:t>
      </w:r>
    </w:p>
    <w:bookmarkEnd w:id="27"/>
    <w:bookmarkStart w:name="z3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Приказом Заместителя Премьер-Министра Республики Казахстан – Министра сельского хозяйства Республики Казахстан от 30 декабря 2016 года </w:t>
      </w:r>
      <w:r>
        <w:rPr>
          <w:rFonts w:ascii="Times New Roman"/>
          <w:b w:val="false"/>
          <w:i w:val="false"/>
          <w:color w:val="000000"/>
          <w:sz w:val="28"/>
        </w:rPr>
        <w:t>№ 545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Методики по разработке удельных норм водопотребления и водоотведения" (зарегистрирован в Реестре государственной регистрации нормативных правовых актов под № 14827).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Копаней, оросительных или обводнительных каналов, трубчатых или шахтных колодцев не имеется.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5819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1120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9850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0739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67310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8707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69596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1849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Джангельдинскому району составляет 3 299 965 гектар, в том числе на землях сельскохозяйственного назначения 809 408,6 гектар, на землях населенного пункта 272 545 гектар, на землях запаса 1 967 006,9 гектар.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чем, перераспределение пастбищ в этом районе для размещения поголовья сельскохозяйственных животных физических и (или) юридических лиц, у которых отсутствуют пастбища нет необходимости, так как достаточно пастбищных угодий для пастьбы скота.</w:t>
      </w:r>
    </w:p>
    <w:bookmarkEnd w:id="41"/>
    <w:bookmarkStart w:name="z5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4041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175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Акшиганакский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Албарбогетский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Ахмет Байтұрсынұлы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Калам-Карасуский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Кызбельский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Сужарган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участок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участок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участок 3</w:t>
            </w:r>
          </w:p>
        </w:tc>
      </w:tr>
    </w:tbl>
    <w:bookmarkStart w:name="z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по категориям земель Джангельдинского района, тысяч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 (пастбище)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 земель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402228,5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443441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Акшиганакский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271217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Албарбугетский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321178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239193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Ахмет Байтұрсынұлы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304497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Жаркольский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96624,6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186820,4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299347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Калам-Карасуский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145787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Кизбельский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418565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Сужарган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166782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262996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Шеген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222503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244381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349303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809 408,6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251 004,5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1 967 006,9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3 299 965</w:t>
            </w:r>
          </w:p>
        </w:tc>
      </w:tr>
    </w:tbl>
    <w:bookmarkStart w:name="z5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населенного пункта, тысяч гектаров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Акшиганакский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Акшиганак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Туйемойнак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Албарбугетский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Кокалат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Колкамыс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Ахмет Байтұрсынұлы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Ахмет Байтұрсынұлы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Жаркольский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Сарысу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Тентексай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Токанай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Калам-Карасуский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Кламкарасу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Шубалан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Кизбельский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Бидайк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Ошаганды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Узынкарасу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Сужарган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Сужарган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Шеген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Шеген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Шилийский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Милисай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15 596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5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Мендибай Кабденович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650221301034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Жазира Аманкелдиевна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761113401940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Гарифолла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74041550195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Абдуаитов Бейсенбай Алжанович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700806300751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Абдысалыков Серик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520913350187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Абеуова Рысалды Сагатовна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600720400956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Еркебулан 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870120350980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Таргын Казымбекович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761025350469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Серикбай Айдарович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830105350446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510105301144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Жұлдызай Жалелқызы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720611450212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Адилхан Ауезханович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651008350205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Бауыржан Абдирович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620601350210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Айтуганов Руслан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890901351383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Ақауұлы Мұса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481230300237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Кылышбай Алпысович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690217350107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Кумисбек Казович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710310350218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Амирхамзин Талгат Корганович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770420301289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Куандык Мухтарович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660510300841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Аңсаған Құрманғали Аңсағанұлы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760208301600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Апахан Дәулеткерей Жақанұлы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790418302104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Тоба Байдрахманович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651008300176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Толеухан Райымбекович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671206350176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Әбдіғалиұлы Бақыт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481009300337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12276023326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 Шоқан Қанатбайұлы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961015351226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Әбсалық Айдос Асқарұлы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940317351251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Әшімұлы Мирамбек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750420350283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 Марғұлан Нұрланұлы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940105300442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Нурлан Диханбаевич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Шахмурат Султанбекович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770721300772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530701301594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Магзум Токкожинович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610105350460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 Гаухар Қабдоллақызы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840707451138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Егеубай Байдаулетович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710817301573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Жылкелди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690110301414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Бастар Сәлімжан Рүстемұлы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990827350552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Кайрат Карагулович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740101305707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Габдолла Мерекеевич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690630301104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Бақытжан Мерекеұлы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780909302227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Шакир Болатович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620827350140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 Кәдіржан Ғалымжанұлы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640212350130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Балгабай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580413300502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Кулдирайхан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550617450477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Аскар Базарбаевич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650127350110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Бектауов Нурбек Султангалиевич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800425301115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 Сундет Болтирикович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880309351294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 Жанибек Карсакбаевич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690318300487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Болебаев Оразалы Казымбекович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741010350265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Жомарт Бегкалиевич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760412350599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Бөрібай Ерлан Арғынбайұлы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750730350447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Канат Шоптибаевич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740704350166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Женис Сарсенбаевич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880509351013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Гаврось Тамара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740725401555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Газезов Толеу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820814350558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Галымжанова Айсулу Бахытжановна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721014400283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Ганиматов Нурлан Тулендиевич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860328301882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 Бәйкен Нағашыбайұлы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800204300581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Даркенов Куанышкали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630922301120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Даулеткалиев Амиржан Миясарович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730605350126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Дәкар Әлібек Жумабекұлы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990814350303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Сапарбек Саматович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660102350354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Дерипсалина Алмагул Бостановна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760730401497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Дильханов Кайрат Наурызович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790510300667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Талгат Сарсенович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750121350238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2494,6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Досманов Аскарбек Камаевич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731203350321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Айбар Толендиевич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810227350426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Азамат Бултирикович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760201301692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Асет Бултирикович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790815300995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Елеутов Талап Нагашыбаевич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690712300855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Амантай Каменович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760425301323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 Нұрман Мұқамедқалиұлы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640320350049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Мухтар Сапаргалиевич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690622300330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Кайрат Журсинович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871220350729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Ерәділ Әліби Қабденұлы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841006351004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Сартай Сактапбергенович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580815300446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Нургожа Сундетбаевич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490813300406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Гапсалем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550705300224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Естеков Женис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790507302104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Жайылқанов Қанат Бердіұлы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990405350825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Амандык Амиргалиевич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730717301533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Жаксымбеков Руслан Абдысалыкович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741009350110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Айнаш Шыганбаевна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660308451001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Каныш Мухамеджанович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740422350262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Жарасова Акжибек Амирхановна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480718400226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Жаксылык Нагашыбаевич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561010300855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Жетписбаева Мария Нагашыбаевна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690818450245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Есенкара Баекинович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680101353189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Ерлан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840318301884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Халык Капарович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601001350476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Жунекеев Мырзаболат Кенжегалиевич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731219300868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Жомарт Абушахимович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611219300239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Нагима Кайырбековна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550927450264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 Берік Алпысбайұлы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930816350767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Зейнелгабиев Елубай Султанбекович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770312350265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Ибикенов Кантай Кабильдинович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550125350456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Асылбек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680113300966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Изтелеуова Гульзира Кирикбаевна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640509450726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Самат Рзаевич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740901302622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Иманқұл ФазылжанМолдашұлы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610828301483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Инирбаев Абилхамит Кабиевич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730426300305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Бакытгул Карисовна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590621400231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Азамат Балгабаевич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910129350870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Марал Егизбаевич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65012035019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Айдын Жолдинович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850723351217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Кайрат Аксуйинович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661107350611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Алимжан Толыбаевич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690401350345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Калабаева Рысты Абдрахмановна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540114401046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1227041031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Манат Какимжанович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730511350214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12276057002,003,004,005,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Еркеш Джалелович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611017300384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Бахытбек Куанышович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690327301711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Сарсенбай Назымбекович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650120350172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Галимжанович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790924300849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Кәкімжан Әнуар Манатұлы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990701350824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Кулаш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Жалын Бултирикович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720803300184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Кенжеғұл Қайрат Нағашыбайұлы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740409300601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Амангелды Бегалынович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860528351093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Булат Халыкович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660918301570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Кенжетай Сагитович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800524301301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Сайлау Сагитович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570405301394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Койшыбаева Кунзагила 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610101452164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Шаттык Кабденович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691009350317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 Артем Алибаевич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840905301637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22166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Сергей Иванович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721130301147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Асылбек Дуйсенович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850828351052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Куненов Ерик Темиргалиевич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651102300218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Кушкинбаев Есим Темиржанович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870501351068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Нурлыбек Кауденович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650111350282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Қабажай Қанат Қазымұлы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750522350307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 Ниетқали Әбусағитұлы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970109350476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Қажкенова Гүлнар Боранбайқызы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551024400023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Қазкен Ізбасар Ерболатұлы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020913550254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Қасымхан Айбол Нұрханұлы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710803301359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 Ерболат Қияқбайұлы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790201302091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Қойшыбай Мақсұт Зиятденұлы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940716300662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Құдабаев Айдын Қабидоллаұлы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900816350050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Құлмағамбет Ербол Серікбайұлы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731011300545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Жасулан Мантаевич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840223351696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Борамбай Мусылымканович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640124350271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Маргулан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750502350185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 Ерик Сарбасович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700301300141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Мәрден Ерасыл Бейсенбайұлы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001227551341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Дархан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920108350283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Миркемелов Есболат Жилкибаевич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760718350483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 Нуретден Сыпабекулы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370620300432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 Күлпаш Жеңісқызы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730526401284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Коныс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620218301131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 Туралы Турсынович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650628300574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Мухит 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800406350299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Мухамбедин Роллан Алпысбаевич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820526350592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Серик Куанышбекович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880425350217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Канатбек Абузаринович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761213350282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Сайын 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731218350224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Талгат Кенесович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610622350223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Еркебулан Талапович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910613350811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Куат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780921350064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Турсынбек Битимбаевич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800607301223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Сайын Султанбекович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650922350033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Нургалимов Асылхан Кенесбаевич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770211301649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Нұрбек Ермұхан Жауғаштыұлы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711126300511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Нұрғалиұлы Бақыт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530721300515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Нұржан Гүлсайран Кәрімқызы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67120140013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Нұрмұхамбет Тоқсанбек Жолдықанұлы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821230350932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Жасулан Избастинович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750201350381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Кишкентай Таргынбекович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760604350196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Мажит 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791222350217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Абай Базилбекович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881231350582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Алмас Сайранович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701102350228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Кайрат Сайранович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660307301599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Ерболат Сайранұлы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730927300438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Қанат Сайранұлы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681002300618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 Жасталап Дәуренұлы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760622301334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Ерлан Сайранбекович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820101351381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 Гүлмира Рахымжанқызы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800223450429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Рза Серик Саматович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950419350498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Каргалы Тайманович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760404301150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Сабилов Байбосын Тулеуович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771008301836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Аскар Кибатович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680523301369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Сактапбергенова Гюльнар Жумагазиновна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611008450284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Нурлан Абдрахманович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650910350325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Айнагуль Нагашыбаевна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630901450428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Садирбаев Бауыржан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Сәден Нұрлан Мырзахметұлы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700820300768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Сейткулов Саян Сейткулович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741115350523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 Булат Елиясович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671015350118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750528301193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Габиден Уахитович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630225301317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Иса Абдигалиевич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500805350116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Бүтінбай Қазымжанұлы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620122301655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Сундетбаев Куаныш Нургожович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711116350286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Хамит Кабдиевич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601109350176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Азамат Олжагалиевич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820804350098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Дулат Танатович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820501350239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Тәкіл Оразбай Жақсыбайұлы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640208300886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Абзал Беркимбаевич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770914350222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Жаксылык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411004300634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Сәлімжан Төлегенұлы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930904350480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Бауыржан Кабдрашович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740616301407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Руслан Онгарович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770519350196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Айбек Карасекесович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790216302678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Тунтеров Ханатбек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631015350170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 Ыбырай Саматұлы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760404350159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Тұрмат Алмас Амантайұлы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740607300201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Умирзакова Нурбала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480215450218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Бекболат Дукенбаевич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590623300286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Фаткуллин Нурлан Сайлаубаевич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650715300923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Фаткуллин Азамат Тынымбаевич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770216350535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Байтемир Батырханович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580217350273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Хасекенова Гульнар Тулеухановна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820211450417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Жумабек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690509350362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Хұсайынқызы 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510319400512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Хамит Карагулович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631010350460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Бауыржан Кабденович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710402350258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Шалдыбай Бақыт Дақарұлы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720102300580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Темирхан Калиевич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710309350272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Шүлен Тұрар Жақсылықұлы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830817351267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"Aqpan-Agro"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230340022751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"Бейсен-1"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201240015851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"Жанибек-Агрокомплекс" 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201240013240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"Жаркөл-2023"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231040041670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"Новонежинка"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040840001896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"Таншолпан"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"Torgai-Agro" 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171140021755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"ТТТ АЗАМАТ"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240440009432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"TABYS AGRO" 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240140030509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8461</w:t>
            </w:r>
          </w:p>
        </w:tc>
      </w:tr>
    </w:tbl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Акшиганакский сельский округ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394237000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Акшиганак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Туйемойнак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Албарбугетский сельский округ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Кокалат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Колкамыс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Ахмет Байтұрсынұлы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394255100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Ахмет Байтұрсынұлы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Жаркольский сельский округ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Сарысу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Тентексай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Токанай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Калам-Карасуский сельский округ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Каламкарасу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Шубалан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Кизбельский сельский округ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Бидайк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Ошаганды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Узынкарасу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Сужарган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Сужарган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Торгай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394230100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Торгай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Шеген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Шилийский сельский округ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394265000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Милисай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250 250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131 290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272545</w:t>
            </w:r>
          </w:p>
        </w:tc>
      </w:tr>
    </w:tbl>
    <w:bookmarkStart w:name="z6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Требуемые дополнительные пастбища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394420100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Акшиганакский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Акшиганак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Туйемойнак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Албарбугетскй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Кокалат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Колкамыс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Ахмет Байтұрсынұлы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394463000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Тауыш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Сарысу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394445000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Тентексай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394447000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Токанай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394447000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Калам-Карасуский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Каламкарасу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Шубалан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394443000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Кизбельский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Бидайк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Ошаганды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Узынкарасу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394459000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Сужарган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Торгай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Шеген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Милисай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394465000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240641</w:t>
            </w:r>
          </w:p>
        </w:tc>
      </w:tr>
    </w:tbl>
    <w:bookmarkStart w:name="z6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– в населенных пунктах, 91 – в крестьянских хозяйствах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геобатанического обследования пастбищ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8"/>
        <w:gridCol w:w="648"/>
        <w:gridCol w:w="648"/>
        <w:gridCol w:w="648"/>
        <w:gridCol w:w="648"/>
        <w:gridCol w:w="648"/>
        <w:gridCol w:w="648"/>
      </w:tblGrid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39Ба,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(1, 2, 3, 4, 49, 50, 52, 55)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Разнополынно-типчаковый на солонцах мелких светлокаштановых среднесуглинистых почвах (полынь малоцветковая, полынь австрийская, овсяница борозчатая)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4952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11291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сбитый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весеннее-летне-осенние пастбища для всех видов скота. Соблюдение оптимальных пастбищных нагрузок и режима выпаса скота.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39Бг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(5, 6, 7, 11, 59, 244, 245)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Разнополынно-типчаковые с биюргунами на солонцах средних светлокаштановых среднесуглинистых почвах (полынь малоцветковая, полынь австрийская, овсяница борозчатая, биюргун)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сбитый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весеннее-летне-осенние пастбища для всех видов скота. Соблюдение оптимальных пастбищных нагрузок и режима выпаса скота.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39Аа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(241, 242, 243)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Разнополынно-типчаковые на светлокаштановых солнцеватых легкоглинистых почвах (полынь малоцветковая, полынь австрийская, овсяница борозчатая)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 Пс-1в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(10, 246, 258, 281)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Типчаково-разнополынные на светлокаштановых солонцеватых легкоглинистых почвах (овсяница борозчатая, полынь малоцветковая, полынь австрийская)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Б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(12, 13, 14, 15, 31, 247, 248)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Типчаково-разнополынный с биюргуном на солонцах светлокаштановых средних суглинистых почвах (овсяница борозчатая, полынь малоцветковая, полынь австрийская, ежовник солончаковый)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Акшиганакский сельский округ</w:t>
            </w:r>
          </w:p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Пс-1в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Типчаково-селитряновополынные с пижмой тысячелистной на солонцеватых светло-каштановых суглинистых почвах (овсяница бороздчатая, полынь селитряная, пижма тысячелистниковая)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Лерховскополынно-злаковые на солонцах светло-каштановых средних суглинистых (полынь лерховская, овсяница бороздчатая, мятлик степной, ковыль сарептский)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6321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Злаково-селитряновополынно-разнотравные на солонцах светло-каштановых средних суглинистх (мятлик степной, ковыль перистый, полынь селитряная, крупноплодник большеплодный, грудница татарская)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3752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50Б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Селитряновополынные на солонцах светло-каштановых корковых суглинистых (полынь селитряная)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Чернополынные на солонцах светло-каштановых мелких суглинистых (полынь малоцветковая)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Чернополынные на солонцах светло-каштановых мелких суглинистых (полынь малоцветковая)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Албарбугетский сельский округ</w:t>
            </w:r>
          </w:p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Б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Чернополынные (полынь малоцветковая) на солонцах светло-каштановых корковх суглинистых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МРС и 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Разнополынно-биюргуновые (полынь малоцветковая, полынь селитряная, ежовник солончаковый) на солонцах светло-каштановых мелких суглинистых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МРС и 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Тырсиково-типчаково-разнополынные с таволгой (ковыль сарептский, овсяница бороздчатая, полынь австрийская, полынь селитряная, таволгазверобоелистная) на солонцах светло-каштановых средних суглинистых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Пс-1г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Тырсиково-типчаково-чернополынные (ковыль сарептский, овсяница бороздчатая, полынь малоцветковая) на солонцах светло-каштановых глубоких суглинистых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Пс-1г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Разнополынные (полынь малоцветковая, полынь селитряная) на солонцах светло-каштановых мелких суглинистых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МРС и 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Шилийский сельский округ</w:t>
            </w:r>
          </w:p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40 С-2д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Чернополынный на солонцах каштановых средних легкоглинистых (полынь малоцветковая)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МРС и 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С-2д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Чернополынный на солонцах каштановых средних суглинистых (полынь малоцветковая)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МРС и 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26в С-2д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Типчаково-понтийскополынно-кермековые с солодкой на солонцах каштановых мелких суглинистых (овсяница бороздчатая, полынь понтийская , кермек Гмелина, солодка голая)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сбитый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Соблюдение оптимальных пастбищных нагрузок и режима выпаса скота.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С-2д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Злаково-селитряновополынные с кермеком Гмелина на солонцах каштановых средних суглинистых (ковыль сарептский, овсяница бороздчатая, колынь селитряная, кермек Гмелина)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60%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Кизбельский сельский округ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16.05.2024 41Аб С-2а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(151,152,153)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Воснистая равница, пологий склон 1.Типчаково-австрийскополынная с ковылем перистым на каштановых обычных средних суглинистых почвах (овсяница борозчатая, полынь австрийская, ковыль перистый)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3,9 3,2 3,6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2,0 1,2 15,8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2,6 1,4 11,0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3,4 1,7 11,6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2,8 1,1 7,2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3,4 1,7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1836 918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Соблюдение оптимальных пастбищных нагрузок и режима выпаса скота.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С-2д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2.Злаково-пижмовые на каштановых солонцеватых суглинистых почвах (ковыль перистый, овсяница бороздчатая, мятлик степной, пижма тысячелистная)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2,4 1,5 22,5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3,3 1,8 14,0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2,5 1,2 6,9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2,0 0,7 3,3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3,3 1,8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446 243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16.05.2024 62Аб С-2ф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(154,168,169,180,181,182)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1.Мятликова-перисто ковыльно-австрийскополынная на каштановых обычных супесчанных почвах (мятник луговой, ковыль перистый, полынь австрийская)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2868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3,3 3,7 3,6 3,2 3,9 4,2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4,8 3,3 35,4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3,1 1,6 10,9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3,0 1,3 7,9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1,9 0,7 4,5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4,8 3,3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13766 9464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А.Байтұрсынұлы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08.08.2024 18Б П-1д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(109)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1.Типчаково-чернополынные суглинистых почвах (овсница бороздчатая, полынь малоцветковая)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0,9 0,8 8,2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1,0 0,9 7,7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1,0 0,7 7,0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0,8 0,6 5,6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31Б П-1д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2.Чернополынно-типчаковые на солонцах бурых мелких (полынь малоцветковая,овсяница бороздчатая)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0,8 0,5 6,1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0,8 0,4 3,3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1,5 0,7 5,3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1,3 0,4 2,4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08.08.2024 16А П-1а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(111)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равница 1.Типчаковые на бурых обычных суглинистых почвах (овсяница бороздчатая)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1,0 0,6 7,7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1,2 0,7 5,2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1,3 0,6 3,6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1,1 0,4 2,0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1,2 0,7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1008 588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Жаркольский сельский округ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01.08.24г 18Б Пс-1в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(240)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1.Тырсиково-разнотравные с полынью селитряной на светло-каштановых слабосолонцеватых суглинистые почвах (ковыль сарептский,солодка голая,додарция восточная,лук угловатый,полынь селитряная)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1,5 1,0 11,7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2,0 1,2 9,3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2,2 1,1 7,4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1,7 0,6 4,1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178 107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 солодка-лекарственное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01.08.24г 34 Пс-1в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(241)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1.типчаково-разнотравные на светло-каштановых слабосолонцеватных суглинистых почвах (овсяница бороздчатая, тысячелистник мелковетковый, василек шероховатый, скабиоза желто-бледная, молочай лозный, лапчатка прямая)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1,8 1,1 5,1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2,6 1,4 12,4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1,9 0,8 5,2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1,2 0,5 2,3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203 109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01.08.24г 30Аб Пс-1в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(242)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1.Типчаково-австрийскополынно-разнотравная на светло-каштановых слабосолонцеватых суглинистых почвах (овсяница бороздчатая,полынь австрийская,скабиоза желто-бледная,василек шероховатый,льянка обыкновенная)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1,1 0,7 9,3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1,5 0,8 7,1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2,2 1,1 7,4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1,7 0,6 4,6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скота. Соблюдение оптимальных пастбищных нагрузок и режима выпаса скота.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