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7b3f7" w14:textId="e07b3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тарифов на оказание специальных социальных услуг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Джангельдинского района Костанайской области от 24 ноября 2025 года № 116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приказом Заместителя Премьер-министра - министра труда и социальной защиты населения Республики Казахстан от 30 июня 2023 года </w:t>
      </w:r>
      <w:r>
        <w:rPr>
          <w:rFonts w:ascii="Times New Roman"/>
          <w:b w:val="false"/>
          <w:i w:val="false"/>
          <w:color w:val="000000"/>
          <w:sz w:val="28"/>
        </w:rPr>
        <w:t>№ 281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и методики формирования тарифов на специальные социальные услуги" (зарегистрирован в Реестре государственной регистрации нормативных правовых актов под № 32987) акимат Джангельдинского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тариф на оказание специальных социальных услуг на 2025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занятости и социальных программ Джангельдинского района"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копии в электронном виде на государственном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Джангельдинского района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Джангельдинского района.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И.о. акима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Алматов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Джангельдинского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"24" ноября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116</w:t>
            </w:r>
          </w:p>
        </w:tc>
      </w:tr>
    </w:tbl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Тарифы на оказание специальных социальных услуг на 2025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организации, оказывающей специальные социальные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 на 1 получателя услуг в месяц (в тенге)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 на 1 получателя услуг в день (в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"Центр по оказанию специальных социальных услуг" отдела занятости и социальных программ Джангельдинского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44254,63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2107,36</w:t>
            </w:r>
          </w:p>
        </w:tc>
      </w:tr>
    </w:tbl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КГУ – коммунальное государственное учреждение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