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1295" w14:textId="afa1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публичный сервитут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Торгай Джангельдинского района Костанайской области от 24 сентября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сроком на 49 лет, общей площадью 0,1448 гектар, расположенный по адресу Костанайская область, Джангельдинский район, село Торгай: улица Ибрая Алтынсарина дом 19а – 0,1448 гектар для прокладки обслуживания и эксплуатации волоконно-оптической линии связи и кабельной канализации по объекту "Развитие сети волоконно-оптической линии связи до клиентов B2B/B2G,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Торгай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Торгай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Қарағұл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