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066" w14:textId="6d2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декабря 2025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коммунальных государственных предприятий Денисовского района,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