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295d" w14:textId="c752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25 августа 2025 года № 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01.09.2025 в соответствии с пунктом 4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Денисовского района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Денисовского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Денисовского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сентября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Глебовка Денисовского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Денисовского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Крымское Денисовского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