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b5b1" w14:textId="30bb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Денисовского района от 3 октября 2023 года № 197 "Об утверждении Положения о государственном учреждении "Отдел занятости и социальных программ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 апреля 2025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"Об утверждении Положения о государственном учреждении "Отдел занятости и социальных программ акимата Денисовского района" от 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акимата Денисовского района",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Денисовского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Денисовского района" (далее – Отдел) является государственным органом Республики Казахстан, осуществляющим руководство в сфере обеспечения занятости и реализации социальных программ для населения.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Денисовского района" имеет ведомство коммунального государственного учреждения "Центр социальной помощи по оказанию специальных социальных услуг" государственного учреждения "Отдел занятости и социальных программ акимата Денисовского района".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символы,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дом 6.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средств республиканского и местных бюджетов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Если Отделу законодательными актами предоставлено право осуществлять приносящую доходы в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проведение государственной политики в сфере занятости населения, повышение уровня жизни населения путем создания условий для продуктивной занятости;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социальных гарантий социально уязвимых слоев населения в соответствии с законодательством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лиц с инвалидностью, создание равных возможностей для жизнедеятельности и интеграции в общество;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предоставления специальных социальных услуг лицам (семьям), находящимся в трудной жизненной ситуации;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приказы, инструкции и прочие акты, обязательные для исполнения;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занятости и социальной защиты населения по согласованию с местными исполнительными органами;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местный исполнительный орган по вопросам занятости и социальной защиты населения в государственных органах и организациях, согласно настоящему Положению;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и доступность предоставления стандартов государственных услуг;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подведомственного коммунального государственного учреждения;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нормативно-правовых актов, обеспечение их принятия;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региональных программ, направленных на стабилизацию и повышение уровня жизни населения, анализ их выполнения;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 Республики Казахстан;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социальной политики в сфере предоставления специальных социальных услуг, оказания адресной социальной помощи населению и мер по снижению бедности;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представление статистической, ведомственной отчетности, осуществление мониторинга ведения автоматизированных информационных систем в пределах компетенции Отдела;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бюджетной заявки на текущий год, индикативного плана развития;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государственных закупок в соответствии с законодательством Республики Казахстан;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центрами трудовой мобильности в целях обеспечения содействия занятости населения;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 и программ развития территорий, а также инициатив частного сектора;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выдача, продление и отзыв разрешений трудовым иммигрантам;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в пределах компетенции государственной политики в области занятости населения и мероприятий, обеспечивающие содействие занятости;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назначение и выплата жилищной помощи;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назначение и выплата иных видов социальной помощи, предусмотренной законодательством Республики Казахстан;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материальное обеспечение детей с инвалидностью, воспитывающихся и обучающихся на дому;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прав и улучшение качества жизни лиц с инвалидностью в Республике Казахстан;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и консультирование физических лиц и представителей юридических лиц;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обращений физических и юридических лиц и принятие необходимых мер;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взаимодействие с некоммерческими (неправительственными) организациями;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установление опеки или попечительства над недееспособными или ограниченно дееспособными совершеннолетними лицами;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оформление документов на санаторно-курортное лечение ветеранам Великой Отечественной войны и лицам, приравненным к ним по льготам и гарантиям;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анализа потребности населения в специальных социальных услугах;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и содействие в исполнении социальной части индивидуальных программ реабилитации лиц с инвалидностью;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государственной политики в сфере предоставления специальных социальных услуг в пределах своей компетенции;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суде по уголовным и гражданским делам в отношении совершеннолетних граждан по вопросам опеки и попечительства;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функций, предусмотренных законодательством Республики Казахстан.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гарантированного объема специальных социальных услуг на дому по месту жительства, в дневное время суток следующим категориям граждан: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психоневрологическими патологиями;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нарушениями опорно-двигательного аппарата;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старше восемнадцати лет с психоневрологическими заболеваниями;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потребности в специальных социальных услугах;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объектов, подлежащих адаптации для маломобильных групп населения.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Отдела, несет персональную ответственность за выполнение возложенных задач и функций;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соответствии с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подразделениях, издает приказы и дает указания, обязательные для исполнения;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4"/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1"/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"Отдел занятости и социальных программ Денисовского района" и его ведомств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социальной помощи по оказанию специальных социальных услуг" государственного учреждения "Отдел занятости и социальных программ акимата Денисовского района".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