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55914" w14:textId="35559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объемах трансфертов общего характера между районным бюджетом и бюджетами сельских округов и сел Денисовского района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Денисовского района Костанайской области от 30 декабря 2025 года № 76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 Порядок введения в действие настоящего решения см. </w:t>
      </w:r>
      <w:r>
        <w:rPr>
          <w:rFonts w:ascii="Times New Roman"/>
          <w:b w:val="false"/>
          <w:i w:val="false"/>
          <w:color w:val="ff0000"/>
          <w:sz w:val="28"/>
        </w:rPr>
        <w:t>п. 7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79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Денисовский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бюджетные изъятия из бюджетов сельских округов в районный бюджет на 2026 год в сумме 20 561,0 тысяча тенге, в том числе: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Денисовский сельский округ – 15 031,0 тысяча тенге;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Приреченский сельский округ – 5 530,0 тысяч тенге.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 бюджетные изъятия из бюджетов сельских округов в районный бюджет на 2027 год в сумме 23 689,0 тысяч тенге, в том числе: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Денисовский сельский округ – 15 316,0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Приреченский сельский округ – 8 373,0 тысячи тенге.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Установить бюджетные изъятия из бюджетов сельских округов в районный бюджет на 2028 год в сумме 35 500,0 тысяч тенге, в том числе: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Денисовский сельский округ – 24 679,0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Приреченский сельский округ – 10 821,0 тысяча тенге.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Установить бюджетные субвенции, передаваемые из районного бюджета бюджетам сельских округов и сел на 2026 год в сумме 229 825,0 тысяч тенге, в том числе: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Архангельский сельский округ – 22 995,0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Аршалинский сельский округ – 25 246,0 тысяч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Аятский сельский округ – 18 413,0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Глебовка – 28 087,0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Крымское – 24 223,0 тысячи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Красноармейский сельский округ – 23 199,0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Перелески – 18 056,0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Покровский сельский округ – 23 502,0 тысячи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Свердловский сельский округ – 19 586,0 тысяч тенге;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Тельманский сельский округ – 26 518,0 тысяч тенге.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Установить бюджетные субвенции, передаваемые из районного бюджета бюджетам сельских округов и сел на 2027 год в сумме 216 732,0 тысячи тенге, в том числе: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Архангельский сельский округ – 22 055,0 тысяч тенге;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Аршалинский сельский округ – 23 247,0 тысяч тенге;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Аятский сельский округ – 17 047,0 тысяч тенге;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Глебовка – 26 207,0 тысяч тенге;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Крымское – 22 109,0 тысяч тенге;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Красноармейский сельский округ – 21 483,0 тысячи тенге;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Перелески – 17 986,0 тысяч тенге;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Покровский сельский округ – 22 199,0 тысяч тенге;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Свердловский сельский округ – 19 097,0 тысяч тенге;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Тельманский сельский округ – 25 302,0 тысячи тенге.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Установить бюджетные субвенции, передаваемые из районного бюджета бюджетам сельских округов и сел на 2028 год в сумме 211 184,0 тысячи тенге, в том числе: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Архангельский сельский округ – 21 777,0 тысяч тенге;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Аршалинский сельский округ – 22 645,0 тысяч тенге;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Аятский сельский округ – 16 457,0 тысяч тенге;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Глебовка – 26 260,0 тысяч тенге;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Крымское – 21 785,0 тысяч тенге;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Красноармейский сельский округ – 20 718,0 тысяч тенге;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Перелески – 17 417,0 тысяч тенге;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Покровский сельский округ – 21 966,0 тысяч тенге;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Свердловский сельский округ – 18 748,0 тысяч тенге;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Тельманский сельский округ – 23 411,0 тысяч тенге.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Настоящее решение вводится в действие с 1 января 2026 года и действует до 31 декабря 2028 года.</w:t>
      </w:r>
    </w:p>
    <w:bookmarkEnd w:id="4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Денисовского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Шерер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