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f35c" w14:textId="e56f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Денисовскому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 апреля 2025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Денисовскому району на 2025-2029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Денисовскому району на 2025-2029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"План по управлению пастбищами и их использованию по Денисовскому району на 2025-2029 годы"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учитываются: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скотомогильниках (биометрических ямах);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Денисовскому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Денисовского района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Крымский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с.Глебовка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58849,6</w:t>
            </w:r>
          </w:p>
        </w:tc>
      </w:tr>
    </w:tbl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с/х назнач.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206181,7</w:t>
            </w: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Архангельское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Зааятское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Набережное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Комаровка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Фрунзенское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Кочержиновка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Красноармейское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Крымское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Крымское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5814,2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Денисовка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Некрасовка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Гришенка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Перелески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Перелески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Покровка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Свердловка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Подгорное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Ваншейдт Александр Геннадьевич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Фиктинау Анатолий Оскарович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Фиктинау Анатолий Оскарович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Фиктинау Анатолий Оскарович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Юрий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Талгат Бактигалеевич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Аутенов Максим Куштаевич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Аутенов Максим Куштаевич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Амангеьды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 Максим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Ткачук Андрей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Аман Жумабаевич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Танрыверди Новруз-Оглы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Танрыверди Новруз-Оглы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Танрыверди Новруз-Оглы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Танрыверди Новруз-Оглы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Танрыверди Новруз-Оглы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 Иван Викторович МКХ "Аятское"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Корель Фрида Давыдовна КХ "Юность"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Корель Фрида Давыдовна КХ "Юность"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Сабит Калымович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Калкаман Дюйсенбаевич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Калкаман Дюйсенбаевич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Балхия Алайдаровна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Закалюжный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Закалюжный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Юрий Эмануилович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Юрий Эмануилович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Юрий Эмануилович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Темиржан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Темиржан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Темиржан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Темиржан Сейтжанович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Закалюжная Гульмира Казбаевна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Закалюжная Гульмира Казбаевна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Закалюжная Гульмира Казбаевна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Калиниченко Сергей Ильич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Халитов Ганнибал Галимжанович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 Мендыгали Асылбекович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Бучко Мария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 Владислав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Макаева Гульзихан Лаиковна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Димбаев Еркен Байговатович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Устимиров Аскар Мурзабекович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Светин Виктор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Салимжан Кинжибекович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Салимжан Кинжибекович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Асылбек Жоламанович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Асылбек Жоламанович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Асылбек Жоламанович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Асылбек Жоламанович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Аскар Наурзбаевич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Аскар Наурзбаевич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Аскар Наурзбаевич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Изгалиева Елена Нурлыбаевна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Каирхан Жоломанович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Каирхан Жоломанович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"Каспаев С. 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Танривердиев Гумбат Магамед-оглы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Катериничев Валерий Владимиович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Катериничев Валерий Владимиович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Тунгаев Луман Зайндыевич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Кушеев Ермек Куанышбекович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Темирхан Бозбетбаевич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Темирхан Бозбетбаевич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Кухарук Валерий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Нуртлесов Бакитжан Каламбаевич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Нуртлесов Бакитжан Каламбаевич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Нуртлесов Бакитжан Каламбаевич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Танривердиев Гумбат Магамед-оглы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Валерий Сарапионович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"Бекмашева М.Н."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"Бекмашева М.Н."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 Берден Нагашибаевич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 Берден Нагашибаевич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Султан Бейалиевич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Марат Айдашович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Абылай Сейткалиевич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Абылай Сейткалиевич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Абылай Сейткалиевич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Абылай Сейткалиевич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Абылай Сейткалиевич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Абылай Сейткалиевич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Абылай Сейткалиевич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Курманбай Нагашибаевич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Юрий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Тулен Нагашибаевич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Тулен Нагашибаевич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Тулен Нагашибаевич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Тулен Нагашибаевич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Булат Курмангалиевич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Талгат Бактигалеевич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Кульмухамбетову Жаслану Дусамбаевичу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Кульмухамбетову Жаслану Дусамбаевичу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"Крымское"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12-187-019-044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"Крымское"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12-187-019-045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"Крымское"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12-187-019-025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"Крымское"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12-187-019-023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"Крымское"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12-187-019-022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"Ольшанское"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"Ольшанское"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12-187-027-042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"Ольшанское"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"Ольшанское"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"Ольшанское"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Тобольское"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Тобольское"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Тобольское"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Тобольское"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Тобольское"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Тобольское"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Тобольское"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"Эдигеевское"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"Эдигеевское"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"Эдигеевское"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"Эдигеевское"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"Эдигеевское"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"Эдигеевское"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"Эдигеевское"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"Лари"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12-187-032-075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"Лари"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"Лари"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"Лари"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"Лари"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"Лари"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12-187-025-167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"Лари"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 Агро Кас"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"DANAD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12-187-030-132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"Колос"- фирма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12-187-007-110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"Просторы"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"Просторы"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"Просторы"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"Просторы"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"Просторы"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"Просторы"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"Просторы"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"Просторы"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"Просторы"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"Бирлик-2018"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"Терек-М"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"Терек-М"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"Терек-М"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"Терек-М"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"Терек-М"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12-187-010-094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12-187-015-111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12-187-023-047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"Алакульское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Алакульское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"Вега-спектр"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12-187-012-047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"Вега-спектр"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12-187-021-084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 Агро Кас"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 Агро Кас"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"Agsakol"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"Agsakol"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"Agsakol"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"Agsakol"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"Agsakol"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"Agsakol"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"Покровка"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12-187-034-462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"Баталинское"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"Баталинское"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"Баталинское"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"Баталинское"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"Баталинское"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"Баталинское"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"Баталинское"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"Баталинское"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"Баталинское"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12-187-017-065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Круп-ный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с.Аятское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с.Аршалы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с.Георгиевка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с.Кочержиновка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с.Подгорное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с.Антоновка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с.Алчановка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с.Глебовка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с.Глебовка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с.Приреченка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с.Окраинка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145 968 гектар. 21 517 голов выпасаются на общественных пастбищах, площадью 83 766 гектаров, 767 голов выпасаются на отгонных пастбищах площадью 1650 гектаров.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1064,9 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Крымское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8655,7 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9327,2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Денисовскому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 сельский округ, учетный квартал 12-187-011; 12-187-020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29.07-11.08.2022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23Ба С-4в, 31 С-4в, 13Бб С-2г, 13Бб С-2г, 5 С-2г,12в С-2г,12б С-2г, 12а С-2г,22Б С-4в,38 С-2г, 8 С-2г,9А С-2г,39Вд С-2г, 21 С-4в,32 С-4в,15А С-4в, 2Б С-2г,25 С-4в,29 С-6а, 20 С-4в,27 С-4в,39А С-2г, 22А С-4а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1-190 (1-69)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 Злаково-полынно-разнотравные (пырей ползучий, костер безостый, тонконог стройный, полынь Шренковская, полынь шелковистая, кермек Гмелина, солонечник обыкновенный) на луговых черноземных солончаковатых легкоглинистых почвах. Слабоволнистая равнина житняково-ковыльно-полынные (житняк, ковыль Лессинга, полынь эстрагон, полынь шелковистая) на черноземах южных среднесолонцеватых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9331,3802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Красноармейский сельский округ, учетный квартал 12-187-013, 014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02-10.09.2022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С-2а, 13а С-4в, 12 С-4в, 7 С-2а ,20 С-4а, 31Ба С-2г, 1Ба С-2а, 9 С-2г, 21а С-4в, 11Б С-4в, 24Б С-4в, 26 С-4в, 22 С-4в, 15 С-6а, 16 С-4в, 13г С-4в,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1-119 (1-38)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равнина. Злаково-полынно-разнотравные (овсяница бороздчатая, житняк, пырей ползучий, полынь эстрагон, подмаренник настоящий, лапчатка распростертая) на солонцах лугово-черноземных мелких легкоглинистых. Ковыльно-разнотравно-полынные (ковыль волосатик, ковыль Лессинга, подмаренник настоящий, лабазник вязолистый, солонечник точенный, полынь понтийская, полынь шелковистая) на солонцах лугово-черноземных мелких легкоглинистых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округ, учетный квартал 12-187-023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21-24.08.2022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23Аа С-2г, 19 C-6а, 23Ва С-2г, 10а С-4в, 22 С-4г, 4Аа С-2а, 8 С-4в, 31А С-2а, 13а С-4в, 12 С-4в, 7 С-2а ,20 С-4а, 31Ба С-2г, 1Ба С-2а, 9 С-2г, 21а С-4в, 11Б С-4в, 24Б С-4в, 26 С-4в, 22 С-4в, 15 С-6а, 16 С-4в, 13г С-4в,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1-81 (1-15)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равнина. Злаково-полынно-разнотравные (житняк, овсяница бороздчатая, полынь эстрагон, полынь понтийская, люцерна румынская, подмаренник настоящий) на черноземах южных полугидромофных солончаковатых среднемощных тяжелосуглинистых. Ковыльно-типчаково-полынные (ковыль Лессинга, ковыль волосатик, овсяница бороздчатая, полынь эстрагон, полынь шелковистая) на черноземах южных маломощных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Аятский сельский округ, учетный квартал 12-187-008, 009,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14-18.08.2022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22Ва С-2г, 23Аа С-2г, 19 C-6а, 23Ва С-2г, 10а С-4в, 22 С-4г, 4Аа С-2а, 8 С-4в, 31А С-2а, 13а С-4в, 12 С-4в, 7 С-2а ,20 С-4а, 31Ба С-2г, 1Ба С-2а, 9 С-2г, 21а С-4в, 11Б С-4в, 24Б С-4в, 26 С-4в, 22 С-4в, 15 С-6а, 16 С-4в, 13г С-4в,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1-130 (1-22)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равнина. Злаково-разнотравно-полынные (овсяница бороздчатая, ковыль Лессинга, горичник русский, грудница мохнатая, солодка уральская, полынь шелковистая, полынь Шренковская) на солонцах черноземных средних легкоглинистых. Пырейно-житняково-полынные (пырей ползучий, житняк, полынь Шренковская, полынь шелковистая) на солонцах черноземных средних легкоглинистых.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Глебовка, учетный квартал 12-187-031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19-27.09.2022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31Га С-2г, 8Ба С-2а, 4 С-2г, 22Ва С-2г, 23Аа С-2г, 19 C-6а, 23Ва С-2г, 10а С-4в, 22 С-4г, 4Аа С-2а, 8 С-4в, 31А С-2а, 13а С-4в, 12 С-4в, 7 С-2а ,20 С-4а, 31Ба С-2г, 1Ба С-2а, 9 С-2г, 21а С-4в, 11Б С-4в, 24Б С-4в, 26 С-4в, 22 С-4в, 15 С-6а, 16 С-4в, 13г С-4в,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1-96 (1-37)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равнина. Злаково-разнотравно-полынные (ковыль Лессинга, ковыль волосатик, овсяница бороздчатая, житняк, подмаренник настоящий, тясячелистник обыкновенный, полынь шелковистая, полынь эстрагон) на черноземах южных среднесолонцеватых среднемощных тяжелосуглинистых. Пырейно-разнотравно-полынные (пырей ползучий, горичник русский, лапчатка распростертая, полынь понтийская) на луговочерноземных среднемощных тяжелосуглинистых.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4441,3382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округ, учетный квартал 12-187-033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07-21.09.2022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С-2а, 8Ва С-4в, 31Га С-2г, 8Ба С-2а, 4 С-2г, 22Ва С-2г, 23Аа С-2г, 19 C-6а, 23Ва С-2г, 10а С-4в, 22 С-4г, 4Аа С-2а, 8 С-4в, 31А С-2а, 13а С-4в, 12 С-4в, 7 С-2а ,20 С-4а, 31Ба С-2г, 1Ба С-2а, 9 С-2г, 21а С-4в, 11Б С-4в, 24Б С-4в, 26 С-4в, 22 С-4в, 15 С-6а, 16 С-4в, 13г С-4в,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1-127 (1-54)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равнина. Злаково-полынно-разнотравные на солонцах лугово-каштановых супесчанных (ковыль волосатик, овсяница бороздчатая, полынь шелковистая, жабрица Ледебура, лапчатка распростертая). Житняково-типчаково-лапчатковые на черноземах южных среднемощных тяжелосуглинистых (житняк гребневидный, овсяница бороздчатая, лапчатка бесстебельная).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9115,9493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округ, учетный квартал 12-187-016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07-11.08.2022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27Ва С-4в, 3 С-2а, 8Ва С-4в, 31Га С-2г, 8Ба С-2а, 4 С-2г, 22Ва С-2г, 23Аа С-2г, 19 C-6а, 23Ва С-2г, 10а С-4в, 22 С-4г, 4Аа С-2а, 8 С-4в, 31А С-2а, 13а С-4в, 12 С-4в, 7 С-2а ,20 С-4а, 31Ба С-2г, 1Ба С-2а, 9 С-2г, 21а С-4в, 11Б С-4в, 24Б С-4в, 26 С-4в, 22 С-4в, 15 С-6а, 16 С-4в, 13г С-4в,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1-88 (1-13)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равнина. Ковыльно-полынно-житняковые на солонцах лугово-черноземных тяжелосуглинистых (ковыль волосатик, полынь эстрагон, житняк гребневидный). Слабоволнистая равнина. Ковыльно-разнотравные на черноземах южных карбонатных среднемощных тяжелосуглинистых (ковыль Лессинга, лапчатка распростертая, шалфей степной)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2969,2404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округ, учетный квартал 12-187-006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03-06.08.2022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 С-2а, 27Ва С-4в, 3 С-2а, 8Ва С-4в, 31Га С-2г, 8Ба С-2а, 4 С-2г, 22Ва С-2г, 23Аа С-2г, 19 C-6а, 23Ва С-2г, 10а С-4в, 22 С-4г, 4Аа С-2а, 8 С-4в, 31А С-2а, 13а С-4в, 12 С-4в, 7 С-2а ,20 С-4а, 31Ба С-2г, 1Ба С-2а, 9 С-2г, 21а С-4в, 11Б С-4в, 24Б С-4в, 26 С-4в, 22 С-4в, 15 С-6а, 16 С-4в, 13г С-4в,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1-59 (1-11)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равнина. Ковыльно-полынно-разнотравные на черноземах южных среднемощных суглинистых (ковыль Лессинга, полынь шелковистая, лук круглый, грудница мохнатая). Разнотравно-пырейно-полынно-осоковые на лугово-болотных черноземных тяжелосуглинистых почвах (горошек мышиный, горькуша горькая, пырей ползучий, осока острая, полынь понтийская)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сельский округ, учетный квартал 12-187-001, 002, 003, 004,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11-17.09.2022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27Вб С-4в, 1а С-2а, 27Ва С-4в, 3 С-2а, 27Аа С-2а, 8Ва С-4в, 31Га С-2г, 8Ба С-2а, 4 С-2г, 22Ва С-2г, 23Аа С-2г, 19 C-6а, 23Ва С-2г, 10а С-4в, 22 С-4г, 4Аа С-2а, 8 С-4в, 31А С-2а, 13а С-4в, 12 С-4в, 7 С-2а ,20 С-4а, 31Ба С-2г, 1Ба С-2а, 9 С-2г, 21а С-4в, 11Б С-4в, 24Б С-4в, 26 С-4в, 22 С-4в, 15 С-6а, 16 С-4в, 13г С-4в,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1-117 (1-30)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равнина. Типчаково-житняково-полынные (овсяница бороздчатая, житняк, полынь шелковистая, полынь Шренковская) на солонцах лугово-черноземных мелких легкоглинистых. Ковыльно-житняково-полынные (овсяница бороздчатая, житняк, полынь шелковистая, полынь Шренковская) на солонцах лугово-черноземных мнлких легкоглинистых.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Перелески, учетный квартал 12-187-026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24.08-03.09.2022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С-4в, 27Вб С-4в, 1а С-2а, 27Ва С-4в, 3 С-2а, 27Аа С-2а, 8Ва С-4в, 31Га С-2г, 8Ба С-2а, 4 С-2г, 22Ва С-2г, 23Аа С-2г, 19 C-6а, 23Ва С-2г, 10а С-4в, 22 С-4г, 4Аа С-2а, 8 С-4в, 31А С-2а, 13а С-4в, 12 С-4в, 7 С-2а ,20 С-4а, 31Ба С-2г, 1Ба С-2а, 9 С-2г, 21а С-4в, 11Б С-4в, 24Б С-4в, 26 С-4в, 22 С-4в, 15 С-6а, 16 С-4в, 13г С-4в,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1-95 (1-32)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равнина. Злаково-разнотравно-полынные на солонцах лугово-черноземных глубоких тяжелосуглинистых (овсяница бороздчатая, пырей ползучий, тимьян ползучий, грудница мохнатая, полынь шелковистая). Житняково-полынные на солонцах лугово-черноземных суглинистых (житняк гребневидный, полынь австрийская).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округ, учетный квартал 12-187-028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24-30.09.2022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С-6а, 7 С-4в, 27Вб С-4в, 1а С-2а, 27Ва С-4в, 3 С-2а, 27Аа С-2а, 8Ва С-4в, 31Га С-2г, 8Ба С-2а, 4 С-2г, 22Ва С-2г, 23Аа С-2г, 19 C-6а, 23Ва С-2г, 10а С-4в, 22 С-4г, 4Аа С-2а, 8 С-4в, 31А С-2а, 13а С-4в, 12 С-4в, 7 С-2а ,20 С-4а, 31Ба С-2г, 1Ба С-2а, 9 С-2г, 21а С-4в, 11Б С-4в, 24Б С-4в, 26 С-4в, 22 С-4в, 15 С-6а, 16 С-4в, 13г С-4в,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1-109 (1-27)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равнина. Пырейно-осоковые на лугово-болотных черноземных тяжелосуглинистых почвах (пырей ползучий, осока стройная). Ковыльно-полынно-типчаковые на черноземах южных маломощных легкоглинистых сильнохрящеватых (ковыль волосатик, полынь австрийская, овсяница бороздчатая).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Крымское, учетный квартал 12-187-018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14-18.08.2022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С-6а, 31Ва С-4в, 17 С-6а, 7 С-4в, 27Вб С-4в, 1а С-2а, 27Ва С-4в, 3 С-2а, 27Аа С-2а, 8Ва С-4в, 31Га С-2г, 8Ба С-2а, 4 С-2г, 22Ва С-2г, 23Аа С-2г, 19 C-6а, 23Ва С-2г, 10а С-4в, 22 С-4г, 4Аа С-2а, 8 С-4в, 31А С-2а, 13а С-4в, 12 С-4в, 7 С-2а ,20 С-4а, 31Ба С-2г, 1Ба С-2а, 9 С-2г, 21а С-4в, 11Б С-4в, 24Б С-4в, 26 С-4в, 22 С-4в, 15 С-6а, 16 С-4в, 13г С-4в,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1-130 (1-36)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равнина. Осоково-разнотравные на лугово-болотных черноземных тяжелосуглинистых (осока острая, чахотник хрящеватый, девясил британский). Типчаково-житняково-полынные на луговато-черноземных солончаковых тяжелосуглинистых (овсяница бороздчатая, житняк гребневидный, полынь шелковистая).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4629,4775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</w:tbl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Расчет-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Кормо-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затырсованные, сильно затырсованые, сильно засоренные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затырсованные, сильно затырсованые, сильно засоренные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затырсованные, сильно засоренные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затырсованные, сильно засоренные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затырсованные, сильно засоренные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затырсованные, сильно затырсованые, сильно засоренные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Крымское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Среднесбитые, чистые, средне засоренные, сильносбитые, средне затырсованные, сильно затырсованые, сильно засоренные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</w:tbl>
    <w:bookmarkStart w:name="z1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(биотермических ямах)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Аятский с/о с. Аятское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P/04/000001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52°49´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62°34´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Аятского с/о"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с/о с. Приреченка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P/04/000002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53°00´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61°12´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Приреченского с/о"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P/04/000003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52°41´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62°02´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Крымского с/о"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с/о с.Свердловка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P/04/000004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52°55´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61°32´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Свердловского с/о"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 с/о.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P/04/000005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52°41´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61°05´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Аршалинского с/о"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Денисовскому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Денисовскому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с.Архангельское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с.Зааятское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Георгиевка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с.Набережное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с.Комаровка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с.Фрунзенское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с.Кочержиновка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с.Кочержиновка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с.Кочержиновка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с.Кочержиновка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с.Кочержиновка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с.Кочержиновка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с.Кочержиновка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с.Кочержиновка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с.Красноармейское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с.Крымское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с.Денисовка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с.Некрасовка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с.Гришенка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с.Перелески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Баймухамедов Марат Амангельдыевич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Белякова А.Н.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Бермагамбетов Булатбек Нагашибаевич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В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Светлана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Биисов З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Бобылева Зинаида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Бобылева Наталья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Братишко Свет 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С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Бутко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Игорь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Надежда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Татьяна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Васильковская Людмила Константиновна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Васильковский 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Веровская Ирина Евгеньевна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Головенко Светлана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И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Веровская Ирина Евгеньевна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Головенко Светлана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И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 Руслан Ильясович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Гудзь Евгений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Гуменюк 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Демин Антон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Досанова Гульмира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Досмуратова Ирина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Зарина Иватжановна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Зотова Н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Иванченко Рафаил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Иванченко Ю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Ильюх Виктор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Ильюх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 Вадим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Д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Купарева О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Евгений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Лужецкий Геннадий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Лысак Галина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Лысый Николай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Малей Александр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 Александр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Матвиенко Нина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Алия Сабыртаевна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Батима Жангерхановна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Сергей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Плеханова Лариса Вячеславовна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Владимир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Руслан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Самусь Александр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Сачивко Анастасия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Сачивко Олег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Сачивко Олеся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Симоненко Елена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Скопец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Стадуб Роберт Адальбертович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Стецюк Александр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Стецюк Виктор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Стецюк Гульбану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Зарем Арбиевна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Фидунов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 Дмитрий Николоаевич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Фролова Надежда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Хохряков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Хохряков В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Наталья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Безбородова Екатерина Павловна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Величко Анатолий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Величко Лидия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Величко Татьяна Лаврентьевна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Веровский В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Веровский Иван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Вирченко О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Галутво Сергей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Гейнц 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Гейнц Тамара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Грищенко Алексей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Грищенко Ирина Борисовна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Гумматов Мохубат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Доброродняя Татьяна Станиславовна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Довбыш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 Денис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 Н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Жилдербаев Ермек Илиубаевич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Жилдербаева М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Жилова Л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Жолмухамедов Адильхан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Квитко Татьяна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Кибик Ирина Савельевна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Ковалевская Татьяна Валерьевна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Крутова-Безбородова Елена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Манжос В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Галина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Мудрый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Андриян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А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Василий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 Вадим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Прокопьева Виолетта Рудольфовна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Прокопьева Л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Савчук Ал 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Савчук 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Сиюшов Н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Н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Сокол-Еременко Галина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Софрони Наталья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Рустамбек Сарсымбаевич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Айжан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Дариха Хабидуловна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Зарган Арбиевна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Чебан С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Чернуха 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Чернуха В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Шулдуков 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Шулдуков Константин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Щипанов Вадим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Якименко Н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Мурат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Аргумбаев 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Арефьев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Астаев Б.К.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Астаев Нурлан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Кадырхан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Бауэр Владимир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Оразбек Мирастенович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Бескидевич Лариса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 Шарип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Светлана Жомбаевна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Бортвин Александр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 Александр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Вегле Ольга Евгеньевна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Гафурбаев Газинур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Даушева Карлагаш Рамазановна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Дмитрик Андрей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Азырхан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Танаткан Темирович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Досмухамедова Калима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Дукенов Галимжан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Евчий 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 Абдыгалим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Жумина Куралай Жабыкбаевна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Захваткин Юрий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"Масалимов К.Б."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Николай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иркумбаев анвар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Казбаева Лязат Наушевна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Юлия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Кашаков Азамат Жагафарович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 Леонид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Кобзарь 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Коледа Виктор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Комбергенов Жумабай Уразакович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Кударов Ельжан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Кусебаев Ермек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Аблайхан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Машихин Вадим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Мирхайдаров Кайрат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Мисяков Семен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Михайлев Василий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Михайлев Владислав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Моргун Артем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Чингис Валиханович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Мухаметова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Виктор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Владимир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Константин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Абай Наушанович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Сабит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Владислав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РУСТАМОВА Рустамова А.М. МЕХМАН КЗЫ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сорока федор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Старикова Н.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Сущевская Наталья Валерьевна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Талах АлҰна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Утарбаев Нурлан 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Филипенко 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 владимир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Харитонова Антонина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Шадрин Владислав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Диана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Кумес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Шутпаева Асель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Щербакова Елена Евгеньенва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 Александр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 Александр Станиславович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Мираз Сарсембаевич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Сарсенбай Сапарович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Булат Серикпаевич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Еслам Булатович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Виктор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Владимир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Юлия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Дробышев Александр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Жармухамбетов Алмат Сарсенбаевич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Жармухамбетов Сарсенбай Кикбаевич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 сапабек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Амандык Рашыдович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Булат Рашидович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"ШЕВЧЕНКО НАТАЛЬЯ АНАТОЛЬЕВНА"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Лагута Валентина Афанасьевна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Метелев Владимир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Орымбаева Салима садыковна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Пимкина Светлана Вечеславна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Пинимясов Федор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Жумабай Мугодарович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Айдар Гайпбергенович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тышов Евгений Игоревич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Цвяк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Чадов Андрей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 Анна Евгеньева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 ФҰдор Филиппович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Александр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Владимир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Шепель юрий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Шуакпаева Кенже Ережеповна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Янгула Петр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Мурат Султашович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Аршаков Виктор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Бажура Елена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Бажура Татьяна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Бардюжа Сергей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Василий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Денис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Бернгардтт Тамара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Болотникова Светлана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Виктор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Иван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Величко Владимир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Геринг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Горкоев Беслан Баматкиреевич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Динмухаметов Рафаэль имамутдинович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Жигар Валерий Георгиевич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Жигар Игорь Георгиевич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Житник Владимир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Константин Валентинович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Ирдулкин Валерий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Петр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Климова 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Козловская Любовь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Колыханов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Кравцова Наталья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Крутов Роман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Курило Владислав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Курило Николай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Ломако Галина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Дмитрий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Мартынкевич Владимир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Мелехина Любовь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Валерий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Новосад Наталья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 Павел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Пасютин Сергей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Передернин Сергей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Перескокова Олеся Игоревна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Плеханова Галина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Пчелинчева Анна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Рослик Шакир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 Виктор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 Дмитрий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Николай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Снегуренко Надежда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 Дмитрий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Тарасюк Александр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Тозомова Татьяна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 Александер Эрихович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Шауткенова Светлана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Алешина Светлана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Михаил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Светлана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Валерий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Будков Василий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Видман Святослав Ваплерьевич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Гайчук Георгий Георгиевич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Галущак Геннадий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Гредасова Евгений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Гурковская Галина Степановна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Елдынев Владимир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"Колыханов М.С."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Колыханов Владимир Геннадьевич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Колыханов 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Колыханова Майрам Куланбаевна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Крутов Сергей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Евгений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Ломтев Александр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Магамбетов Евгений Жандосович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Магомбетов Руслан Жандосович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Валерий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Николай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Мерзликина Татьяна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Мухамедзянов Виктор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Озеров Василий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Попенко Денис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Цибулько Сергей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Чистова Любовь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Шауткенов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Якименко Сергей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Павел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Яременко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Яременко Татьяна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Безгодов Сергей Георгиевич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Гизун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Drobny Artem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Игнатьев Антон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Амангельды Курманбаевич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Жангельды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Кустанов Серек Узденбаевич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Муружева Людмила Михайповна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 Татьяна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Рожкин Сергей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Серобян Манук Арминакович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Ташмухамедова Галия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Тобылбаева Клян Жумагуловна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Жаслан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Филипова Надежда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Арменак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Мурат Курмангалиевич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Талгат Айдашевич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Генадий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Бекмухамбетов Алмаз Даулетбаевич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Гильманшин Рашид Гильуванович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Денисова Наталья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Димухаметов Зульфат Тимергалиевич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Екимов Андрей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Амантай Базылханович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Жумабек Базылханович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Жангабулов Амерхан Тюлегенович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Наиль Тахирович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Зиятдинова Ильсияр Хазиахметовна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Казбаева Айслу Нагашибаевна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Каргапольцева Лидия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Квятковская Валентина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КУЛЬМУХАМБЕТОВ ИП "КУЛЬМУХАМБЕТОВ" ТУРСУНБАЕВИЧ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Кульмухамбетов Миндубай Елиусинович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Кулмухамбетова Бакиттиль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Александр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Мерзликина Любовь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Баймагамбет Батырханович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 Сатнур Сатзанович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Оспенников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 Лидия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Постников Владимир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Рахматуллин Рамиль Нутфуллович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 Владимир Геральдович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Сарамсаков Коныспай Утибаевич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Сарамсакова Светлана Федоровна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 Сергей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Степанчук Владимир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Танкенов Бахтчан Сарантаевич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Анна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Удальцов Валентин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Усцова Светлана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Фоминых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Фоминых Федор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Ханов Эдуард Тимергазеевич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Шартон Петр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Шауткенов Мурат Серпаевич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Абылкасова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Аккужин А.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Амерханов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Арефьев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Мади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Рахиля Шамратовна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Байсалбаев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Башпаева Сауле Есламгалиевна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Бектепов Серикбай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 Анатолий Алеексеевич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 Дмитрий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Биторф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Куляш Вултыновна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Владимир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Бочаров Владимир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Гартфельдер В 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Горшков Виктор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Б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Дедова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Ельдесов Марат Пайзханович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А 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Жолмухамедов Серик Ромазанович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Амангельды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Альвина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Любовь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Зиганчина 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Змиевский Артем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Змиевский В 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Халитова Айгуль Куандыковна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Исимбаев Жилкибай Исламович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Исимбаева Мадина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Криничная светлана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Крутов Е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Крутов Николай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Михаил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М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несипов азамат мырзагалиевич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Несипов Арман Мырзабекович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Нуркешева Гайша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Остапчук Вера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 Светлана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Панов Сергей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Панов Юрий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Пластовец Виктор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Алексей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Реброва Светлана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Реймер Антон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Санин Владимир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Сапаева Насима Кутумовна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Семиклет 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 Зинаида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Сердюкова Наталья Игоревна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Скрыльникова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Степаненко И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Антон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Стукалова Юлия Сергеевна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Сущевский Виктор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М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Титиевский Константин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Толопило В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Тренева Е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Улмекен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Удовиченко Антонина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Улитко Ольга Егоровна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Аблай Жулжанович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Умурзакова Ж.Б.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Оксана Сергеевна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Финце 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Шерер Вадим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Шерер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Шерер Эльвира Робертовна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Шефер Татьяна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Шиманская Оксана Сергевна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Шнайдер 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Щеголихина Юлия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Якупова Алия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Дворников Юрий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Наталья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Масловский Виталий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Екатерина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Светлана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Сущевский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Янгула Эдуард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Абт Валентина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Абт Владимир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Абт Геннадий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Абт Марина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альшимбаев булатжан минайдарович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Альшимбаев Серикжан Кенжибекович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Альшимбаева З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Евгений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Жумагалий Мурзалович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Нурсеит Сараптаевич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Ветелкина Лариса Альбертовна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 Вячеслав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Климкин Сергей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Кызылбасов Зайнула Гайнулович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Леванов Юрий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Мартынюк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муравский александр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Муравский Виктор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 Сергей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Редкоус Олег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Сизоненко Сергей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Суровая Наталья Валерьевна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Анастасия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Фирулин Степан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Виктор Леонтьевич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Леонтий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Жумабеке Мухаметкалиевна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Андрей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Дмитрий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Шпрингер Виктор Эдуардович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Щигель Алексей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Эккерт Вадим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Абрамовских Юлия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Агафонов Владимир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Агафонова Наталья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Айдосов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Анохин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Анохин Андрей Алдександрович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Анохин Валерий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Анохина Галина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Анохина Дарья Валерьевна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Анохина Светлана Леонидовна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Ансатпаев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Асыкпаев Ерик Куандыкович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Басманов Сергей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Дамир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Кайрат Оспанович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Бекмухамбетов Ануар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Белкина Наталья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Бензак Иосиф Иосифович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Богатикова Наталья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Бушмаков Сергей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Утеген Жанбосынович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Вастьянова Татьяна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Васянин Алексей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Вус Наталья Федоровна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Вус Сергей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Гасанова Светлана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Гришко Михаил Валентинович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Гришко Эдуард Валентинович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Давлетченов Кйарат Жаксалыкович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Давлетчина 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Джанабаев Сагидулла Гаппасович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Егизбаева Ажар Хамзовна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Ерасов Валерий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Ерасов Вячеслав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Еркенов Мурат Серикпаевич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Жабаков Кадырбек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Жантуганов Тимур Умарбекович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Жибер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Жубикенова Дариха Дабеновна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Жувак Оксана Васильена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Жулдаспаева Сара Жамбырбаевна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Забирко Таисия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Закбаев Нагашбай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Ивашкин Валера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"Еркенов Адыдлхан Суйгумбаевич"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"Туржанов Н.Б." Нурбол Байдырахманович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Писарев Владимир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Капылова Валентина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Каралаш Светлана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Бактыбай Мусович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Каюмов Эдик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Кикоть Юрий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Кинжибаев Мурат Кошкомбаевич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Кирасир Макар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Кирасир Марина Василбевна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В.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Королюк Валерий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Кроо Владимир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Кроо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Купчик Николай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Куроченко Ольга Леонидовна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Урупай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Лебедик ПҰтр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Ленюк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Ляйхтлинг Оксана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Светлана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Меличенко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Миличенко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Мительштедт Александр Робертович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Танаткан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 Аманжол 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Мухтарова Менслу Жамбырбаевна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Радик Расильевич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 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Нургалимов Ансаган Кенисбаевич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 Александр Исенгалиевич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 Сергей Исенгалиевич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 Евгений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Онищук Ирина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Осниговский Владимир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Падецкий Генадий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проскурин виталий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Радюков Евгений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Рыбачонок Игорь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Сагидуллина Римма Равиловна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рифат афатович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Салкимбаев Бахыт Сартаевич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салкимбаев тюленды сартаевич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Свирщевский Василий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Александр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Маргарита Константиновна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Старицын Александр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Старицын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Виталий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Екатерина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Кайрат Умирзакович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Тарико Татьяна Максимовна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еркен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Тасмагамбетова Айман Салихановна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Тауканова Слушаш Саимовна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Телюк Валерий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Усанин Константин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Федянин Михаил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Хамзина Разидя Галиуллиновна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Шайдулин Владимир Канафьевич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Фанзия Тауфиковна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Шахнович Ольга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Шертанова Айгуль талгатбековна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Асем 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Багдат Жусанович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Аитов Рашид Мидхатович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Виталий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Айдырхан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Алискеров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Руслан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Асатов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Ахмадьяров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Ибадат Кахраман-оглы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Ахмедова Татьяна Калымовна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Роза Худайбергеновна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М.Б.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Байгереев Нурлан Саркытваевич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Байтлю Д.С.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Байтлю Чингиз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Байтурина Гульшат Минайдаровна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Балабай Александр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Бауэр Людмила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Бегеев Максат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Бейсимбаев Арстан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Беккужин Назарбек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Бекмурзина Калампыр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Бекназарова Умут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Бермухамбетова Айгуль Жуламановна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Евгений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Билостоцкий Дмитрий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Биримжанов Марат Жагалбаилович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Булат Жарасович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Болих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Болих АртҰм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Болих Владимер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Болих 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Сергей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Величко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Гавриленко Владимир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Гасымов Аваз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Гасымов Тельман Айваз-оглы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Гирш Владимир Адольфович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Гуков Сергей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Деменчук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Джабаева Наталья Ришардовна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Динкенов Мурат Кинтаевич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Досмаилов Ерлан Ергазеевич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Досмаилов Иргазы Мундагалиевич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Досмаилова Татьяна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Доспакова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Доспакова Майра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Достанов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Жангалай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Дучев Виктор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Дицель Светлана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Дюсебаева Кульдрайкан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 Жауке Даутбаевич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Ерденова Амина Жаукеновна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Муратбек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ИП "Жумагулов А.С." САЯХАТОВИЧ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Сирикпай Мурзагалиевич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ЗАРИПОВ М.А.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Евгений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"Абилов Е.М."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"Байрамова С.И."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"Доспакова А.А."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"Журперов А.С."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"Каражанов Ербол Садатиллаевич"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"Ложкин В.С."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"Нуралиева Г.С."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Бушаева Г.Т.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ОМАРОВ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"Новикова Н.Н."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"Скопец Сергей Григорьевич"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Испулов Б.Э.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Испулов Санжар Быкытчанович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Ишматов БН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Т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Кашаков Кайрат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 Амрах 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Кибитова Валентина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Кищук Игорь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Клышпаев Сабыржан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Кобзарь С.С.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Корниловская Елена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Коструб Вячеслав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Алексей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Крутова Ольга Нурмагамедовна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Кручок Александр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Кручок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Кручок Сергей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Кулибаба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Кульмухамбетов Серик Барлыкович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ИП "Кушербаев Самат Туленович" ТУЛЕНОВИЧ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Кущева Наталья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Лисайчук Валерий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Майданкина Наталья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Майер Николай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Малей Валерий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Маукилов Сагандык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Миленко Анна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Алмат Булатович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Болатбек Мендыгалиевич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Набока Лидия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Эрик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Серик Сидарович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Зауреш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Обрезаненко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Паранин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Романчук Виктор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Нуржан Амандыкович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Саква А.В.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Самакаева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Серикбай Нагашбаевич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Семенчук Т.Н.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Семилет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Семилет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Смолийчук Владимир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Кстаубай Жаксыбаевич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Талпин Айдархан Асылханович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Талпин 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Талпина Рысты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Владимер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Тасмагамбетова шарбану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"Золотое поле"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Тубин Талгат Даулетбаевич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Мурат Бурбаевич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Толгат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Фильвок Мария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ФРАНЧУК П.А.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Хаджинов Вячеслав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Чернавский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Шауткенова Минслу Бахтабаевна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Шораева Бакыткул Киргизбаевна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 Низамжан Пирназарович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Якимова Елена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С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 Виталий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Быстров Николай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Гердт В 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Есмугамбетов Мухамбет Сембиевич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"Аутенова Н.М."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"Кулиева А.Х."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"Штрайх Н."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Исмухамбетов Ж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 Имран Шукур-оглы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С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Коструб Ксения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 Навруз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Кусик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Мишишин 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Мыльцев Г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Нагайцев Игорь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Ю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Ратиева Людмила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Темербаева Улбусын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Т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Турлугулова Шолпан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Чичулина Е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Янков Александр Романович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Жалгасбай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А.Т.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Быкова АлҰна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Г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Вершков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 В.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 Наталья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Федор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Горюнов Павел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Горюнова В.А.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Дагиль Виктор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Долбакас Валентина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Епишев Марат Мейрамович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Загона Александр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Закалюжная Татьяна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КРАСОВСКИЙ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"Нурия"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Калиниченко Анатолий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Калиниченко Леонид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Капустина Е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Кирасир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А.В.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Коструб Д.Д.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Коструб Инна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Коструб Н.Д.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Коструб Юрий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Н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Красовский Андрей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Кребель Евгений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Кребель С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В.А.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Крылова Светлана Андреевна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Кушанов Казбай Абжанович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Кушанов Руслан Казбаевич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О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Маер Юрий Кондратьевич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Мухажанов К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Ормантаев М.Е.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Портнов Виталий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Татаринцев В.П.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Е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Шевка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Шпенглер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Шпенглер В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Абросимов Юрий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Абулкалыков Балтабай Кургамбекович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Абулкасымов Ержан Калимулович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Абылкалыков Даурен Балгабаевич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АГИЕВИЧ Евгений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Адуковская Любовь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Алдабаев Сергей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Альмухамбетов Марат Искакович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Аптракиев Тимофей Семенович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Аптракиева Таля Филипповна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Атантаев Акылбек Нурмугамбетович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Атантаева Айгуль Кенесовна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Базылеев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Баканин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Баканин Геннадий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Бауэр Григорий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Сеил Мусулимович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Николай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Есенбай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Бернгардт Михаил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Вера Василовна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Бурдяковский Василий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Васильковская Надежда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Верниковская Людмила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Визнер Галина Игоревна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Вингертнер Владимир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Гармашова Марина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Гедзюк Алексей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Гнедаш А.П.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Горбась Александр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Горбачева Нина Ефимовна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Демьяненко Екатерина Дмитриевна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Джузикеева Светлана Мурзабековна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Дмитренко Светлана Борисовна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Добровольский Николай Степанович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Жумабай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Кайрбай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Досова Бахитжамал Мухамбетовна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Дробот Василий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Батырхан Байменович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Ельдисов 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Ербол Умиртаевич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 Олег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Ерсарин Абильбек Сеитханович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Жалтенов Танатар Исаевич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Жубикенова Гулсира Молдагалиевна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Аян Саяхатович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Журкубаев Жаксылык Уртаевич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Журкубаев Мурат Уртаевич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Зенин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Зыкова Валентина Георгиевна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Ермек Аликанович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Исмурзинова Жанат Темирхановна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Ольга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Казаку Юлиана Павловна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Абай Сеитканович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Какишев Серик Нургазенович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Катарбаева Галия Тайчубеговна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Качурин Николай Олегович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 Виктор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Кедровский Николай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Кенешов Темир Кенжетаевич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Киренко ПҰтр Тихонович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Кметь Светлана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Аман Жаналикович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Жаслан Жаналикович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Кожабаева Жанна Ахметбековна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Дмитрий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Краснова Анна Ильинична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Куанышпаева Валентина Евгеньевна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Ахметбек Тастанович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Куженов Мурзаболат Курмангаливич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Куженов Сапаргали Курмангалиевич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Куженова Алтынай Сейткановна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Куженова Любовь Борисовна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Кулапина Галина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Кумбасов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Куркембаев Бауржан Ситкалиевич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 Владимир Георгиевич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Лисовец Ольга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Лисовец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Андрей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Лобанова Вера Георгиевна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Лохнова Людмила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Малько Маргарита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 Константин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Мейрам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Минкибаев Калимерден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 Владимир Михаилович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 Михаил Михаилович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Молоносов Вячеслав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Молоносова Марина Борисовна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Мурзак Анатолии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Мурзак Елена Анотольевна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Булатбек Файзуллович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Булат Фаизулович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Фазалкан Файзулович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Файзула Фазалканович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Мусулинбеков Жилькельды Хасенович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Назыкен Магзумовна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Темирбек Калимханович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Калымхан Шолакович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Неклюдов Олег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Нескородов Владимир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Нескородова Ольга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Владимир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Нургалеев Айса Айсович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М.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Ноян Султангазиевич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 Виктор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Окасов Серик Тюленденович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 Валентина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Павел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Петущенко Анжелика Сардарбековна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Подлипная Антонина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Проскурина Наталья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Ризов Эдуард Захарьевич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Рюмина Олеся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Ермек Калимжанович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 Сергей Геннадьевич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Сапига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Иламан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Сейлова Камар 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 Виктор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 Иван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Владимир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Скибицкая Наталья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Скибицкая Наталья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Слончинский Виктор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Слюсаренко Елена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Сатпай Уразбаевич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Станчу Дмитрий Георгиевич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Сыпачев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Сыпачев Евгении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Вячеслов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Тастанов Куаныш Ахметбекович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Телелюев Анатолий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Телеубаев Марат Тыныштакбаевич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Телеубаева Динара Амыргалеевна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Токарская Нина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Токарский Александр Романович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Токсенбаев Мейрамбек Карабиевич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Торохтий Сергей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Айслу Жумабаевна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Тулендинов Айдар Максутович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Тулендинов Булат Максутович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Туркестанов Жаналы Аюпович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Даунит Баранкулович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Унрау Андрей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МухамбеткалиСабитканович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 Анна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Хазиев Гафур Хазиевич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Хазиева Альфия Фанилевна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Цанава Сергеи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Цветкова Елена Дмитреевна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Цымбалов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Черкашина Ольга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Чернавцев Олег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Чернавцева Екатерина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 Геннадий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 Ольга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Чмиль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Чмиль Дина Валентиновна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Чмиль Людмила Сергеевна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Чмиль Николай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Чубыкин Иван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ШепетовскийДмитрий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Широбоков Владимир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Шнайдер Виктория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Шостака Анатолий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Шпрингер Валерий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Шпрингер Наталия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Шулика Александр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Шулика Евгений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Эмрих Галина Спиридоновна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Юрьева Елена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Янсубаев Валентин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Яруллина Балкия Калимуловна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 Нагашбай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Рыскуль Бекпановна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Биртазин Ахметбек Ерекенович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Биртазина Албина Кыстауовна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Биртазина Алмагуль Кинжебековна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Вагнер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Амантай Елюбаевич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Наурзбай Капанович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Руслан Сарсенбаевич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Зарецкий Александр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Игисенов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Изгалиев Кадырхан Сапабекович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"Кульбаев И.А."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Камелов Тасбулат Исабекович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Кемелтаева Райкуль Сабитбековна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Кульбаева Марьям Бертаевна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Лушанов Сергей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Мананова Алия Жунусовна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 Султан Танатканович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Мендыбаева Айман Умирбаевна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Мухтар Салимович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Прейс Владимир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Нуртай Сагандыкович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Владимир Дмитриевич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 Ерболат Капышевич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Мереке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садисова айнакуль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Саркетов Байзак Ажмагамбетович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Светин Виталий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Срымова Назира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СТЯЖКИН ГЕННАДИЙ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Сстрейн Сергей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Зулхиза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Тобагобылов Хавит Бекпанович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Томашев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 Алексей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Унгутбаев Болат Боядилович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Унгутбаева Гульджамал Тургановна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Асх Мятрзахметович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Бахитжан ​​Баталович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Еркасым Бахитжанович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Шушаков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Шушакова Гульшат Жалбыровна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Аксукбаев Кайрат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Булат Кайдарович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БЕЛУКПАЕВА ЗАРИНА АСХАТОВНА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 Бибигуль Бахитжановна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Беймет Сулейменович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Жусуп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Ибраим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Кенжегали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Рашид Адилканович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Ибишев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Кинжебаев Булат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Наталья Дмитриевна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Акбар Рахимжанович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Лазаренко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Ермек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Есимжат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Сабит Салимович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Мухамедрахимова Гульнар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Нажмудинов Руслан Абдулаевич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Объедков Иван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Орумбаев Серик Дуйсенбаевич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Рустембаева Айнагуль Куанышбаевна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Туребек Мурзабекович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Свирщевская Ольга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Серикпаева Айнур Кабаковна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Сидорова Галина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Талгат Базарбаевич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Турус Татьяна Любомировна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ХАБИЕВ БАКИТ УРИКБАЕВИЧ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Хабиев Уахит Урыкбаевич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Хабиева Елена Павловна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Абатов Азамат Мартаевич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 Салимхан Каликанович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Амангулова Биганша Абассовна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АУЛИЕХАНОВ ЖАНТУАР ДАУРЕНБЕКОВИЧ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Кайрат Амангельдыевич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Байтлю Батырхан Маденович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БАУЭР ДАРЬЯ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Беремжанов Аскар Ерболатович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Беремжанова Алия Сансызбаевна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Брич Андрей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Бурнашов Дмитрий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Бурнашова Любовь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Веригин Андрей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 Елена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Дзеитова Лейла Аликовна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Мендыбай Темирович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Орынбасыр Достанович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Абин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Арман Абинович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Жармухамбетов Асылкан Сейлханович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Жармухамбетов Аулехан Базылканович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Жармухамбетов Миндыхан Базылканович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Валерий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Виктор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Темирбай Кикбаевич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Сатвалдинова К.Н.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ИСЕНОВА ЖАНУЛТАЙ АМАНОВНА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ЭЛЬНУР ЯВЕР-ОГЛЫ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АЛЕСЯ АНДРЕЕВНА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КАЗАКЯВИЧУС ПОВИЛАС ПОВИЛО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БАТЫРЖАН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Бахытбек Исмурзаевич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Сапарбек Куданович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ЗАРИНА ТЕМИРХАНОВНА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Калимов Серик Айдарханович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Мухамбек Тотанович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Коломенский Виктор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Коломенский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Корнеева Инна Робертовна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Жанабай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 Александр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ЛОБАНОВА ВАЛЕНТИНА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Лобанова Екатерина Иоганесовна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Лужецкий Олег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Лукашенко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Макаева Гульнар Серимжановна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МЕЛЬНИЧЕНКО АНТОН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Мирошниченко Олег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Михалев Юрий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Мишукина Наталья Виниаминовна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МИШУКИНА ЮЛИЯ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Аблай Казиханович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Муштенко Лидия Павловна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Олег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ПЕПКЕ ГАЛИНА ЛЕОНИДОВНА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Подивилова Александра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Процик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Процик Олег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Процык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Рожкова Лидия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Сисинбин Марат Кинебекович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 Валерий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 Сергей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ЦыбулҰв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Цыбулько Дмитрий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Чадова Алена Леонидовна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ЧЕСНАКОВА АННА СЕРГЕЕВНА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Шлюндт Владимир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ШЛЮНДТ ИГОРЬ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Экслер Владимир Давыдович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Эрлих Татьяна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НУРЛАН МЕНДЫГАЛИЕВИЧ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Букина Айгуль Ауисхановна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Казакова Нина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Казыбеков Абай Жаксыбаевич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Мутьян Лариса Кадырхановна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Петинова Надежда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Утюлина Жанылдык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Фаренюк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Кукенов Серик Жумабаевич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КазАгроБизнес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албыспаев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АЛИВА ИП "Алиев" КАЙДАРОВНА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Альшимбаев Ерболат Сельханович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АЙГУЛЬ НАГАШИБАЕВНА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Асиф Иса-оглы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ХАЛАДДИН ИСАОГЛЫ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БАКАНИН ИП Баканин Баканин Дмитрий Геннадьевич ГЕННАДЬЕВИЧ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Руслан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Баталова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ЕВГЕНИЙ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Федор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Болих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Бушаев Сапарбек Нуримжанович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Валерий Дмитривич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ВЕЙКУМ ГАЛИНА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ВИРАХОВСКАЯ ЛЮБОВЬ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ГАРЬЮНГ ЛЮБОВЬ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Дауренбекович Туребай Тулешович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Зарубин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"Изгалиева"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Баталова С.З.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Кушербаев Б.Н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Маймаков Ермек Шакирович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Третьяк Дмитрий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Испамбетов Кайдар Бейшенович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ИСПИРЯН ХАЧАТУР АРАМАИСОВИЧ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КАИРБЕК ТУКАНОВИЧ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ковальская Татьяна Егоровна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кульмухамедов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кушнир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ЛЕНЦ ИРИНА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МАРАТ ЖУВАТКАНОВИЧ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Мительштедт Татьяна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Муслимова Рамзия Ахметвалиевна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ПАВЕЛ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Нурмахамбетов Серик 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Оруджев Шакир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Романцов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Рудинский Сергей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рыбка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Р.А.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срымов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Срымов Булат Жаппасбаевич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стяжка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талпин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Танцура Евгений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ТАНЦЮРА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Тугумбаева Аманкул Бидаяковна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ТУРГАНОВА ГАЛИЯ АМАНТАЕВНА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Тюребаев Тулеш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ИП "Франк" Франк Екатерина Юрьевна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Харсиев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АЗАМАТ САЛАУАТОВИЧ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Цабак Виктор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Черебник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Чижук Владимир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ЕВГЕНИЙ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энгельгардт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Кырмызы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Айдар Саканович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тасбулат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баязиева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Бектуринова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 ДАНАР БАУРЖАНОВИЧ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гердт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Гончарова Лидия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Дукин Тулеген Максатович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ельдисов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Ешакаев Батырбек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ЖАБУЛОВ АХМЕТЖАН РАИСОВИЧ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НАГИМА МУХАМБЕТОВНА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ЖАУЫНБАЕВ АСЕТ ЖАУЫНБАЙУЛЫ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Журкумбаев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журкумбаев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журкумбаев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Ильдисов АУЕЗХАН Орымбаевич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ИЛЬДИСОВ ЖАКУП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"Абдрахманов С.С."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"Есенгазин К.А."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"Макашева Л.О."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"Хасанова"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исмухамбетов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Исмухамбетов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БАУРЖАН БАЙДУСЕНОВИЧ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Килеев Валерий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козаченко галина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кумбасов жанкужа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Мнацаканян Ашот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муканбетов калдыбек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Кайырхан Жамбыртаевич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Петрущенко Иван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рыбка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Сандыкеев К.А.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Секиров Агыбай Тюлюбаевич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Александр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Улдай Едрисовна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Хазиев Марсель Гафуроввич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халупный анатолий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б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Кайрат Аждарович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Марат Жарылкасынович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Асланиди 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Василий Антонович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ИРИНА СЕМЕНОВНА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Атаманская Елена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Аутенова Раиса Латыповна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Ахтаханов Хусейн Исаевич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Бабенова Роза Хамзаевна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Максутбек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Ваулин Алексей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Ваулина Наталья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Анатолий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ЛЮБОВЬ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Гришин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Болат Байсултанович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Булатбек Бозбетбаевич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Мирамбай Бозбетбаевич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Нагазбек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Темрбек Адильбекович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ГАЛИЯ ГАЛИМЖАНОВНА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Жалгаспаев Аманжол Исмагулович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Жаксыбек Фазылханович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 Талгат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Закранцова Валентина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Зименок Владимир Афанасьевич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Игумбаев Рахимжан Ертлюевич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Камышева Шолпан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Канатова Даргуль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КИЗЮЛЕВИЧ ОЛЬГА ЮЗЕФОВНА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Кириченко Олег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Кокин Алексей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Кокин Владимир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Евгений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 Михаил Валерьявич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КУЖИН МУРАТ САНСЫЗБАЕВИЧ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Кусаев Бостандык Сарбаевич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Кусаев Мурзабай Сарбаевич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Кусаева Алма Сарбаевна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Ляльченко Галина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Максименко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 Ислам Амандыкович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Касекан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Сарсенбай Туребаевич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Найзабаева Аксулу Тлешевна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Абзар Сагимбаевич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Булат Сагимбаевич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Орынкуль Латыповна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Тобылбай Кашенович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Петриченко Марина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Рецлов Яков Вильгельмович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Рысмухамбетов Жангельды 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 Алексей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Жусуп Акпарович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Кеней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Рустем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Скридоненко Владимир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Скрипай Анна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Сушко Виталий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Тажибаева Кулян Аждаровна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Туркеев Алпысбай Сарсынбаевич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ТУРКЕЕВ САЯХАТ АЛПЫСБАЕВИЧ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Урзикова Надежда Евгеньевна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Худайбердин Радик Гафуриевич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Швабауэр Александр Генрихович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Шуришин Анатолий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Эргашев Шерали Шукурович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Юров Виктор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Юров Петр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Серкебай Ердаулетович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Айслу Салимжановна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Лариса Рейнгольдовна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Албагачиева Лемка Идрисовна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Анненко Юрий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Апазов Ахметжан Фаизович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Бабамурадов Негматулло Холдарович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Бабинцева Вероника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ОСМАН БАШИРОВИЧ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РУСЛАН БАШИРОВИЧ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Батырова Ирина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Бердник Андрей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Богатов Владимир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Вл. Сар.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Венгрова Светлана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Верещагин Алексей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Верещагин Сергей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Веселова Светлана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 Максим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Гладун Валерий Степанович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Ал. Петр.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Гринвальд Юрий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Дружинин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Дыкалюк Александра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Михаил ФҰдорович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Згуровец Андрей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Згуровец Вл. Вл.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Оксана Леонидовна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Матвей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Ибрагим Курманбаевич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Кабанец Анатолий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Кабанец Владимир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Капачинских Валентина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Капуркин Андрей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 АНДРЕЙ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Валентин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Арман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 Андрей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 Ден. Конст.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Ольга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КОРЕПАНОВ ВАСИЛИЙ ГЕННАДЬЕВИЧ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Корепанов Генадий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Крейк Георгий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Куржук Евг.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Кушебаев Рымбек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Сергей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Ложкина Наталья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Ломовцев Владислав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МУРАТ БУЛАТОВИЧ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Масольдт Ив. Андр.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МОЛДАВАН АЛЕКСЕЙ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Татьяна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 Марина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 Николай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Пермяков Владимир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Песков Анатолий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Петерс Иван Рейнгольдович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Петерс Ирина Рейнгольдовна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Полилов Василий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Полилов Евгений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ПонамарҰв Алексей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ПоскрҰбышев Василий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ПоскрҰбышев Юрий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Прикокий Мария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ФҰдор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Редькин Павел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Рейнер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 Виталий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Рыбина Анна Константиновна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 Вячеслав Арсентьевич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Светличко Галина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Свинтицкий Игорь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Свинтицкий Эдуард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СмҰрдов Леонид Евдокимович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 Ольга Вечеславна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СоловьҰв Виктор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СоловьҰв Максим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СоловьҰв Сергей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Старков Александр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Старков Андрей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Старков Валерий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Сысолятин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Сысолятин Сергей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Николай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Тихоненко Владимир Вениаминович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Ткачук Виктор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Ткачук Серг. Григор.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ТОЗОМОВ АЛЕКСЕЙ ЕВГЕНЬЕВИЧ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 Виктор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ХАВРУЧЕНКО ГАЛИНА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Хаврученко Евгений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Инсур Мансурович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Холдоров Шахруз Эркин Углы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Цицилин Анатолий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Цицкиев Або-Салам Идрисович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ЦИЦКИЕВ МАГАМЕД-БАШИР ИДРИСОВИЧ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Цуля Степан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Сергей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Чешун Анатолий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Шауткенов Агыбай Касымович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Швидченко Сергей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 Игорь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Шкрадюк Максим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Шкрадюк Р.М.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Штепу Виталий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Альшимбаев Кайрат Алтаевич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Апкаримов Рашид Рахимзянович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Танзиля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Ахмедханов Магомедсаид Идрисович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Сансызбай Каирбекович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Байсаринова Анар Жанабаевна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Байсаринова Баян Хабибулаевна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Борисюк ПҰтр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Людмила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Вонюк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Геринг Владимир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Гладун Валерий Степанович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Гришин Игорь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Гришина Екатерина Леонидовна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Батырхан Дуйсембаевич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Данияр Батырханович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Самрат Шамратович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Домиш Балабиевна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Дробный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Дробный Николай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Екимов Анатолий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Екимов Леонид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Житник Татьяна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Жубикенова Азалия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 Виктор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Сансызбай Тюлегенович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"Даниэль"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Асылбек Жуланович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Аркаш Жолтобарович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 Марат 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 Юсуп 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 Леонид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Кенжалы Амерханович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Мурат Алим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Райкуль Арыстановна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 Анатолий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 Андрей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 Валерий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 Вячеслав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 Надежда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 Олег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 Павел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Поваляева Вероника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Попенко Геннадий Геннадьевич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Попенко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Пьянков Андрей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 Анастасия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Анна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Рожкин Анатолий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Рынихин Александр Валентинович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Ринат Ишмухаметович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Самаренко Марина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СоловьҰв Евгений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Туркенов Арман Амиргалиевич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Урмантаева Любовь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Денисовка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Некрасовка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Гришенка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Фрунзенское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Кочержиновка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394045300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Красноармейское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Покровка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394067100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Глебовка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Свердловка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Гергиевка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Набережное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394035500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Комаровка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Аятское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Зааятское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394055100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Перелески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394059200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Крымское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Антоновка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394065200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Алчановка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Жалтырколь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Архангельское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Покровка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Денисовскому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1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2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bookmarkEnd w:id="60"/>
    <w:bookmarkStart w:name="z2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61"/>
    <w:bookmarkStart w:name="z2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63"/>
    <w:bookmarkStart w:name="z2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bookmarkEnd w:id="65"/>
    <w:bookmarkStart w:name="z2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bookmarkEnd w:id="67"/>
    <w:bookmarkStart w:name="z2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6708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(карта) с обозначением пастбищ, которые могут быть предоставлены в землепользование пастбищепользователям</w:t>
      </w:r>
    </w:p>
    <w:bookmarkEnd w:id="69"/>
    <w:bookmarkStart w:name="z2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71"/>
    <w:bookmarkStart w:name="z2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 запаса в собственность или землепользование для нужд сельского хозяйства осуществляется в соответствии со статьей 138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приказом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bookmarkEnd w:id="72"/>
    <w:bookmarkStart w:name="z2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bookmarkEnd w:id="73"/>
    <w:bookmarkStart w:name="z2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Резервирование земель осуществляется в соответствии со статьей 49-2 Кодекса, Правилами резервирования земель, утвержденными приказом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bookmarkEnd w:id="75"/>
    <w:bookmarkStart w:name="z2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bookmarkEnd w:id="76"/>
    <w:bookmarkStart w:name="z2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сельскохозяйственных животных определяется согласно таблице 10 приложения 6 к Методике по разработке удельных норм водопотребления и водоотведения, утвержденной приказом 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bookmarkEnd w:id="80"/>
    <w:bookmarkStart w:name="z2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bookmarkEnd w:id="81"/>
    <w:bookmarkStart w:name="z2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– не требуется;</w:t>
      </w:r>
    </w:p>
    <w:bookmarkEnd w:id="83"/>
    <w:bookmarkStart w:name="z2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84"/>
    <w:bookmarkStart w:name="z2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предельно допустимой нормы нагрузки на общую площадь пастбищ согласно приказу 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85"/>
    <w:bookmarkStart w:name="z2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пастбищ с учетом пастбищеоборотов и источников водопользований;</w:t>
      </w:r>
    </w:p>
    <w:bookmarkEnd w:id="86"/>
    <w:bookmarkStart w:name="z2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разбивка площадей пастбищ на отдельные выпасные участки;</w:t>
      </w:r>
    </w:p>
    <w:bookmarkEnd w:id="87"/>
    <w:bookmarkStart w:name="z2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чередование участков пастбищ по сезонам года в пространстве и во времени (внутри сезона, года);</w:t>
      </w:r>
    </w:p>
    <w:bookmarkEnd w:id="88"/>
    <w:bookmarkStart w:name="z2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ежегодное оставление одного из участков пастбищеоборота без выпаса и сельскохозяйственных животных.</w:t>
      </w:r>
    </w:p>
    <w:bookmarkEnd w:id="89"/>
    <w:bookmarkStart w:name="z24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 по Денисовскому району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 район (подзона)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</w:tr>
    </w:tbl>
    <w:bookmarkStart w:name="z2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