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690f0" w14:textId="ac690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изменении и установлении границы села Ушкарасу Диевского сельского округа Аулиекольского района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Совместные постановление акимата Аулиекольского района Костанайской области и решение маслихата Аулиекольского района Костанайской области от 12 ноября 2025 года № 188/366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108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Казахстан", акимат Аулиекольского района ПОСТАНОВЛЯЕТ и Аулиекольский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Изменить границы села Ушкарасу Диевского сельского округа Аулиекольского района Костанайской области путем включения 150,0 гектар земель сельскохозяйственного назначения Аулиекольского района в границы села Ушкарасу Диевского сельского округа, установив границы общей площадью 2541,0 гектар согласно прилагаемой </w:t>
      </w:r>
      <w:r>
        <w:rPr>
          <w:rFonts w:ascii="Times New Roman"/>
          <w:b w:val="false"/>
          <w:i w:val="false"/>
          <w:color w:val="000000"/>
          <w:sz w:val="28"/>
        </w:rPr>
        <w:t>экспликации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совместное постановление и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Аулиекольского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Таукенов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Аулиекольского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Койшибаев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и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Аулиекольского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ноября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188/366</w:t>
            </w:r>
          </w:p>
        </w:tc>
      </w:tr>
    </w:tbl>
    <w:bookmarkStart w:name="z1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Экспликация земель села Ушкарасу Диевского сельского округа Аулиекольского района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Предоставляется всего в границах земельного отвода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числе, 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Приусадебных земель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сельскохозяйственных угодий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Древесно кустарной насаждений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водой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Болота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дорогами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постройками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Нарушенных земель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Прочих земель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корневой улучшения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данным земельного хозяйственного устройства 2003 г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государственного фонда, включаемых в село Ушкарасу Диевского сельского округа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