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1bf4" w14:textId="ace1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Казанбасского сельского округа Аулиекольского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26 декабря 2025 года № 404.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Аулиекольский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Казанбасского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53 283,3 тысячи теңге,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13 590,0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253,0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1 358,3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–38 082,0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56 190,8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-2 907,5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2 907,5 тысяч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Аулиекольского районного маслихата Костанайской области от 28.07.2026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Казанбасского сельского округа предусмотрен объем субвенций, передаваемых из районного бюджета на 2026 год в сумме 30 542,0 тысячи тенге.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</w:t>
            </w:r>
          </w:p>
        </w:tc>
      </w:tr>
    </w:tbl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Казанбасского сельского округа Аулиекольского района на 2026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Аулиекольского районного маслихата Костанайской области от 28.07.2026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</w:t>
            </w:r>
          </w:p>
        </w:tc>
      </w:tr>
    </w:tbl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Казанбасского сельского округа Аулиекольского района на 2027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</w:t>
            </w:r>
          </w:p>
        </w:tc>
      </w:tr>
    </w:tbl>
    <w:bookmarkStart w:name="z3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Казанбасского сельского округа Аулиекольского района на 2028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