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a3b56" w14:textId="7aa3b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27 декабря 2024 года № 263 "О бюджете поселка Кушмурун Аулиекольского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Аулиекольского района Костанайской области от 17 ноября 2025 года № 378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Аулиекольский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 бюджете поселка Кушмурун Аулиекольского района на 2025-2027 годы" от 27 декабря 2024 года </w:t>
      </w:r>
      <w:r>
        <w:rPr>
          <w:rFonts w:ascii="Times New Roman"/>
          <w:b w:val="false"/>
          <w:i w:val="false"/>
          <w:color w:val="000000"/>
          <w:sz w:val="28"/>
        </w:rPr>
        <w:t>№ 263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поселка Кушмурун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293 235,2 тысячи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85 234,0 тысячи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934,0 тысячи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2 871,0 тысяча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204 196,2 тысячи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342 548,0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- 49 312,8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49 312,8 тысяч тенге.";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Койшибаев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ноября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263</w:t>
            </w:r>
          </w:p>
        </w:tc>
      </w:tr>
    </w:tbl>
    <w:bookmarkStart w:name="z29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Кушмурун Аулиекольского района на 2025 год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293235,2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85234,0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61848,0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61848,0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204196,2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204196,2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204196,2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342548,0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64675,5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64675,5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64675,5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64675,5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116885,7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116885,7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116885,7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63637,3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46648,4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160986,7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160986,7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160986,7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136476,6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-49312,8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49312,8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