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0450" w14:textId="4ca0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268 "О бюджете Новоселовского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сентября 2025 года № 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Новоселовского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Новоселовского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41 008,5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6 863,0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33 971,5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44 563,4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- 3 554,9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3 554,9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