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350bd" w14:textId="bd350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27 декабря 2024 года № 265 "О бюджете Новонежинского сельского округа Аулиекольского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26 сентября 2025 года № 341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Аулиекольский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Новонежинского сельского округа Аулиекольского района на 2025-2027 годы" от 27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Новонежинского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55 537,5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30 219,0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104,0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578,0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24 636,5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63 626,3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- 8 088,8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8 088,8 тысяч тенге.";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265</w:t>
            </w:r>
          </w:p>
        </w:tc>
      </w:tr>
    </w:tbl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Новонежинского сельского округа Аулиекольского района на 2025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