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c5fb1" w14:textId="57c5f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декабря 2024 года № 267 "О бюджете Москалевского сельского округа Аулиекольского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23 июля 2025 года № 325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Москалевского сельского округа Аулиекольского района на 2025-2027 годы" от 27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Москалевского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39 981,5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3 372,0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35,0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1 250,0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35 324,5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40 664,0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- 682,5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682,5 тысяч тенге.";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267</w:t>
            </w:r>
          </w:p>
        </w:tc>
      </w:tr>
    </w:tbl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Москалевского сельского округа Аулиекольского района на 2025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35324,5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35324,5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