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9fd01" w14:textId="c69fd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2025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поселка, сельских округов, прибывшим для работы и проживания в сельские населенные пункты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19 марта 2025 года № 303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"О государственном регулировании развития агропромышленного комплекса и сельских территорий", пунктом 12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2025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поселка, сельских округов, прибывшим для работы и проживания в сельские населенные пункты Аулиекольского района следующую социальную поддержку: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для специалистов, прибывших: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государственным служащим аппаратов акимов сел, поселка и сельских округов, прибывшим для работы и проживания в сельские населенные пункты Аулиекольского района, подъемное пособие и социальная поддержка для приобретения или строительства жилья-бюджетный кредит,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предоставляются с учетом ограничений, предусмотренных пунктом 12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