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5d5" w14:textId="929e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268 "О бюджете Новоселовского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Новоселовского сельского округа Аулиекольского района на 2025-2027 годы" от 27 декабря 2024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Новоселовского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39 293,5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33 863,5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42 848,4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- 3 554,9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3 554,9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